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B27" w:rsidRDefault="009D7B27" w:rsidP="00541853">
      <w:pPr>
        <w:spacing w:line="276" w:lineRule="auto"/>
        <w:jc w:val="both"/>
        <w:rPr>
          <w:rFonts w:eastAsia="Times New Roman" w:cs="Segoe UI Historic"/>
          <w:b/>
          <w:color w:val="050505"/>
          <w:sz w:val="28"/>
          <w:szCs w:val="28"/>
          <w:lang w:val="ro-RO" w:eastAsia="ro-RO"/>
        </w:rPr>
      </w:pPr>
    </w:p>
    <w:p w:rsidR="00541853" w:rsidRPr="00F17AB7" w:rsidRDefault="00541853" w:rsidP="00541853">
      <w:pPr>
        <w:spacing w:line="276" w:lineRule="auto"/>
        <w:jc w:val="both"/>
        <w:rPr>
          <w:rFonts w:eastAsia="Times New Roman" w:cs="Segoe UI Historic"/>
          <w:b/>
          <w:color w:val="050505"/>
          <w:sz w:val="28"/>
          <w:szCs w:val="28"/>
          <w:lang w:val="ro-RO" w:eastAsia="ro-RO"/>
        </w:rPr>
      </w:pPr>
      <w:r w:rsidRPr="00F17AB7">
        <w:rPr>
          <w:rFonts w:eastAsia="Times New Roman" w:cs="Segoe UI Historic"/>
          <w:b/>
          <w:color w:val="050505"/>
          <w:sz w:val="28"/>
          <w:szCs w:val="28"/>
          <w:lang w:val="ro-RO" w:eastAsia="ro-RO"/>
        </w:rPr>
        <w:t>Comunicat de presă</w:t>
      </w:r>
    </w:p>
    <w:p w:rsidR="00462DE4" w:rsidRDefault="00462DE4" w:rsidP="00462DE4">
      <w:pPr>
        <w:spacing w:line="276" w:lineRule="auto"/>
        <w:jc w:val="both"/>
        <w:rPr>
          <w:sz w:val="24"/>
          <w:szCs w:val="24"/>
        </w:rPr>
      </w:pPr>
    </w:p>
    <w:p w:rsidR="009F092A" w:rsidRPr="003B3B6B" w:rsidRDefault="009F092A" w:rsidP="009F092A">
      <w:pPr>
        <w:pStyle w:val="NormalWeb"/>
        <w:spacing w:before="0" w:beforeAutospacing="0" w:after="144" w:afterAutospacing="0"/>
        <w:jc w:val="both"/>
        <w:rPr>
          <w:rFonts w:ascii="Trebuchet MS" w:hAnsi="Trebuchet MS"/>
        </w:rPr>
      </w:pPr>
      <w:r w:rsidRPr="003B3B6B">
        <w:rPr>
          <w:rFonts w:ascii="Trebuchet MS" w:hAnsi="Trebuchet MS"/>
        </w:rPr>
        <w:t xml:space="preserve">Cu prilejul </w:t>
      </w:r>
      <w:r w:rsidRPr="003B3B6B">
        <w:rPr>
          <w:rFonts w:ascii="Trebuchet MS" w:hAnsi="Trebuchet MS"/>
          <w:b/>
          <w:bCs/>
        </w:rPr>
        <w:t>Zilei Inspecției Muncii</w:t>
      </w:r>
      <w:r w:rsidRPr="003B3B6B">
        <w:rPr>
          <w:rFonts w:ascii="Trebuchet MS" w:hAnsi="Trebuchet MS"/>
        </w:rPr>
        <w:t xml:space="preserve">, marcată anual în data de </w:t>
      </w:r>
      <w:r w:rsidRPr="003B3B6B">
        <w:rPr>
          <w:rFonts w:ascii="Trebuchet MS" w:hAnsi="Trebuchet MS"/>
          <w:b/>
          <w:bCs/>
        </w:rPr>
        <w:t>11 iulie</w:t>
      </w:r>
      <w:r w:rsidRPr="003B3B6B">
        <w:rPr>
          <w:rFonts w:ascii="Trebuchet MS" w:hAnsi="Trebuchet MS"/>
        </w:rPr>
        <w:t xml:space="preserve">, Inspectoratul Teritorial de Muncă Brăila organizează o întâlnire cu partenerii instituționali și sociali, care va avea loc </w:t>
      </w:r>
      <w:r w:rsidRPr="003B3B6B">
        <w:rPr>
          <w:rFonts w:ascii="Trebuchet MS" w:hAnsi="Trebuchet MS"/>
          <w:b/>
          <w:bCs/>
        </w:rPr>
        <w:t>vineri, 10 iulie, începând cu ora 10.00, la sediul instituției</w:t>
      </w:r>
      <w:r w:rsidRPr="003B3B6B">
        <w:rPr>
          <w:rFonts w:ascii="Trebuchet MS" w:hAnsi="Trebuchet MS"/>
        </w:rPr>
        <w:t>.</w:t>
      </w:r>
    </w:p>
    <w:p w:rsidR="009F092A" w:rsidRPr="003B3B6B" w:rsidRDefault="009F092A" w:rsidP="009F092A">
      <w:pPr>
        <w:pStyle w:val="NormalWeb"/>
        <w:spacing w:before="0" w:beforeAutospacing="0" w:after="144" w:afterAutospacing="0"/>
        <w:jc w:val="both"/>
        <w:rPr>
          <w:rFonts w:ascii="Trebuchet MS" w:hAnsi="Trebuchet MS"/>
        </w:rPr>
      </w:pPr>
      <w:r w:rsidRPr="003B3B6B">
        <w:rPr>
          <w:rFonts w:ascii="Trebuchet MS" w:hAnsi="Trebuchet MS"/>
        </w:rPr>
        <w:t>La eveniment sunt invitați să participe</w:t>
      </w:r>
      <w:r>
        <w:rPr>
          <w:rFonts w:ascii="Trebuchet MS" w:hAnsi="Trebuchet MS"/>
        </w:rPr>
        <w:t xml:space="preserve"> reprezentanți ai angajatorilor și</w:t>
      </w:r>
      <w:r w:rsidRPr="003B3B6B">
        <w:rPr>
          <w:rFonts w:ascii="Trebuchet MS" w:hAnsi="Trebuchet MS"/>
        </w:rPr>
        <w:t xml:space="preserve"> lucrători</w:t>
      </w:r>
      <w:r>
        <w:rPr>
          <w:rFonts w:ascii="Trebuchet MS" w:hAnsi="Trebuchet MS"/>
        </w:rPr>
        <w:t>lor</w:t>
      </w:r>
      <w:r w:rsidRPr="003B3B6B">
        <w:rPr>
          <w:rFonts w:ascii="Trebuchet MS" w:hAnsi="Trebuchet MS"/>
        </w:rPr>
        <w:t>, autorități și instituții publice, unități de învățământ, precum și alți parteneri interesați de promovarea respectării legislației muncii și a securității și sănătății în muncă.</w:t>
      </w:r>
    </w:p>
    <w:p w:rsidR="009F092A" w:rsidRPr="003B3B6B" w:rsidRDefault="009F092A" w:rsidP="009F092A">
      <w:pPr>
        <w:pStyle w:val="NormalWeb"/>
        <w:spacing w:before="0" w:beforeAutospacing="0" w:after="144" w:afterAutospacing="0"/>
        <w:jc w:val="both"/>
        <w:rPr>
          <w:rFonts w:ascii="Trebuchet MS" w:hAnsi="Trebuchet MS"/>
        </w:rPr>
      </w:pPr>
      <w:r w:rsidRPr="003B3B6B">
        <w:rPr>
          <w:rFonts w:ascii="Trebuchet MS" w:hAnsi="Trebuchet MS"/>
        </w:rPr>
        <w:t>În cadrul întâlnirii vor fi abordate teme de interes privind:</w:t>
      </w:r>
    </w:p>
    <w:p w:rsidR="009F092A" w:rsidRPr="003B3B6B" w:rsidRDefault="009F092A" w:rsidP="009F092A">
      <w:pPr>
        <w:numPr>
          <w:ilvl w:val="0"/>
          <w:numId w:val="27"/>
        </w:numPr>
        <w:jc w:val="both"/>
        <w:rPr>
          <w:sz w:val="24"/>
          <w:szCs w:val="24"/>
        </w:rPr>
      </w:pPr>
      <w:proofErr w:type="spellStart"/>
      <w:r w:rsidRPr="003B3B6B">
        <w:rPr>
          <w:rFonts w:eastAsia="Times New Roman"/>
          <w:sz w:val="24"/>
          <w:szCs w:val="24"/>
        </w:rPr>
        <w:t>rolul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și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atribuțiile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Inspecției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Muncii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în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protejarea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drepturilor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salariaților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și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în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sprijinirea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angajatorilor</w:t>
      </w:r>
      <w:proofErr w:type="spellEnd"/>
      <w:r w:rsidRPr="003B3B6B">
        <w:rPr>
          <w:rFonts w:eastAsia="Times New Roman"/>
          <w:sz w:val="24"/>
          <w:szCs w:val="24"/>
        </w:rPr>
        <w:t>;</w:t>
      </w:r>
    </w:p>
    <w:p w:rsidR="009F092A" w:rsidRPr="003B3B6B" w:rsidRDefault="009F092A" w:rsidP="009F092A">
      <w:pPr>
        <w:numPr>
          <w:ilvl w:val="0"/>
          <w:numId w:val="27"/>
        </w:numPr>
        <w:jc w:val="both"/>
        <w:rPr>
          <w:sz w:val="24"/>
          <w:szCs w:val="24"/>
        </w:rPr>
      </w:pPr>
      <w:proofErr w:type="spellStart"/>
      <w:r w:rsidRPr="003B3B6B">
        <w:rPr>
          <w:rFonts w:eastAsia="Times New Roman"/>
          <w:sz w:val="24"/>
          <w:szCs w:val="24"/>
        </w:rPr>
        <w:t>respectarea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legislației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muncii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și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prevenirea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muncii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nedeclarate</w:t>
      </w:r>
      <w:proofErr w:type="spellEnd"/>
      <w:r w:rsidRPr="003B3B6B">
        <w:rPr>
          <w:rFonts w:eastAsia="Times New Roman"/>
          <w:sz w:val="24"/>
          <w:szCs w:val="24"/>
        </w:rPr>
        <w:t>;</w:t>
      </w:r>
    </w:p>
    <w:p w:rsidR="009F092A" w:rsidRPr="003B3B6B" w:rsidRDefault="009F092A" w:rsidP="009F092A">
      <w:pPr>
        <w:numPr>
          <w:ilvl w:val="0"/>
          <w:numId w:val="27"/>
        </w:numPr>
        <w:jc w:val="both"/>
        <w:rPr>
          <w:sz w:val="24"/>
          <w:szCs w:val="24"/>
        </w:rPr>
      </w:pPr>
      <w:proofErr w:type="spellStart"/>
      <w:r w:rsidRPr="003B3B6B">
        <w:rPr>
          <w:rFonts w:eastAsia="Times New Roman"/>
          <w:sz w:val="24"/>
          <w:szCs w:val="24"/>
        </w:rPr>
        <w:t>securitatea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și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sănătatea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în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muncă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și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importanța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prevenirii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accidentelor</w:t>
      </w:r>
      <w:proofErr w:type="spellEnd"/>
      <w:r w:rsidRPr="003B3B6B">
        <w:rPr>
          <w:rFonts w:eastAsia="Times New Roman"/>
          <w:sz w:val="24"/>
          <w:szCs w:val="24"/>
        </w:rPr>
        <w:t xml:space="preserve"> de </w:t>
      </w:r>
      <w:proofErr w:type="spellStart"/>
      <w:r w:rsidRPr="003B3B6B">
        <w:rPr>
          <w:rFonts w:eastAsia="Times New Roman"/>
          <w:sz w:val="24"/>
          <w:szCs w:val="24"/>
        </w:rPr>
        <w:t>muncă</w:t>
      </w:r>
      <w:proofErr w:type="spellEnd"/>
      <w:r w:rsidRPr="003B3B6B">
        <w:rPr>
          <w:rFonts w:eastAsia="Times New Roman"/>
          <w:sz w:val="24"/>
          <w:szCs w:val="24"/>
        </w:rPr>
        <w:t>;</w:t>
      </w:r>
    </w:p>
    <w:p w:rsidR="009F092A" w:rsidRPr="003B3B6B" w:rsidRDefault="009F092A" w:rsidP="009F092A">
      <w:pPr>
        <w:numPr>
          <w:ilvl w:val="0"/>
          <w:numId w:val="27"/>
        </w:numPr>
        <w:jc w:val="both"/>
        <w:rPr>
          <w:sz w:val="24"/>
          <w:szCs w:val="24"/>
        </w:rPr>
      </w:pPr>
      <w:proofErr w:type="spellStart"/>
      <w:r w:rsidRPr="003B3B6B">
        <w:rPr>
          <w:rFonts w:eastAsia="Times New Roman"/>
          <w:sz w:val="24"/>
          <w:szCs w:val="24"/>
        </w:rPr>
        <w:t>colaborarea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dintre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Inspectoratul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Teritorial</w:t>
      </w:r>
      <w:proofErr w:type="spellEnd"/>
      <w:r w:rsidRPr="003B3B6B">
        <w:rPr>
          <w:rFonts w:eastAsia="Times New Roman"/>
          <w:sz w:val="24"/>
          <w:szCs w:val="24"/>
        </w:rPr>
        <w:t xml:space="preserve"> de </w:t>
      </w:r>
      <w:proofErr w:type="spellStart"/>
      <w:r w:rsidRPr="003B3B6B">
        <w:rPr>
          <w:rFonts w:eastAsia="Times New Roman"/>
          <w:sz w:val="24"/>
          <w:szCs w:val="24"/>
        </w:rPr>
        <w:t>Muncă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Brăila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și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partenerii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instituționali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și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sociali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pentru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promovarea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unui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mediu</w:t>
      </w:r>
      <w:proofErr w:type="spellEnd"/>
      <w:r w:rsidRPr="003B3B6B">
        <w:rPr>
          <w:rFonts w:eastAsia="Times New Roman"/>
          <w:sz w:val="24"/>
          <w:szCs w:val="24"/>
        </w:rPr>
        <w:t xml:space="preserve"> de </w:t>
      </w:r>
      <w:proofErr w:type="spellStart"/>
      <w:r w:rsidRPr="003B3B6B">
        <w:rPr>
          <w:rFonts w:eastAsia="Times New Roman"/>
          <w:sz w:val="24"/>
          <w:szCs w:val="24"/>
        </w:rPr>
        <w:t>muncă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sigur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și</w:t>
      </w:r>
      <w:proofErr w:type="spellEnd"/>
      <w:r w:rsidRPr="003B3B6B">
        <w:rPr>
          <w:rFonts w:eastAsia="Times New Roman"/>
          <w:sz w:val="24"/>
          <w:szCs w:val="24"/>
        </w:rPr>
        <w:t xml:space="preserve"> legal;</w:t>
      </w:r>
    </w:p>
    <w:p w:rsidR="009F092A" w:rsidRPr="003B3B6B" w:rsidRDefault="009F092A" w:rsidP="009F092A">
      <w:pPr>
        <w:numPr>
          <w:ilvl w:val="0"/>
          <w:numId w:val="27"/>
        </w:numPr>
        <w:jc w:val="both"/>
        <w:rPr>
          <w:sz w:val="24"/>
          <w:szCs w:val="24"/>
        </w:rPr>
      </w:pPr>
      <w:proofErr w:type="spellStart"/>
      <w:proofErr w:type="gramStart"/>
      <w:r w:rsidRPr="003B3B6B">
        <w:rPr>
          <w:rFonts w:eastAsia="Times New Roman"/>
          <w:sz w:val="24"/>
          <w:szCs w:val="24"/>
        </w:rPr>
        <w:t>provocările</w:t>
      </w:r>
      <w:proofErr w:type="spellEnd"/>
      <w:proofErr w:type="gram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actuale</w:t>
      </w:r>
      <w:proofErr w:type="spellEnd"/>
      <w:r w:rsidRPr="003B3B6B">
        <w:rPr>
          <w:rFonts w:eastAsia="Times New Roman"/>
          <w:sz w:val="24"/>
          <w:szCs w:val="24"/>
        </w:rPr>
        <w:t xml:space="preserve"> din </w:t>
      </w:r>
      <w:proofErr w:type="spellStart"/>
      <w:r w:rsidRPr="003B3B6B">
        <w:rPr>
          <w:rFonts w:eastAsia="Times New Roman"/>
          <w:sz w:val="24"/>
          <w:szCs w:val="24"/>
        </w:rPr>
        <w:t>domeniul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relațiilor</w:t>
      </w:r>
      <w:proofErr w:type="spellEnd"/>
      <w:r w:rsidRPr="003B3B6B">
        <w:rPr>
          <w:rFonts w:eastAsia="Times New Roman"/>
          <w:sz w:val="24"/>
          <w:szCs w:val="24"/>
        </w:rPr>
        <w:t xml:space="preserve"> de </w:t>
      </w:r>
      <w:proofErr w:type="spellStart"/>
      <w:r w:rsidRPr="003B3B6B">
        <w:rPr>
          <w:rFonts w:eastAsia="Times New Roman"/>
          <w:sz w:val="24"/>
          <w:szCs w:val="24"/>
        </w:rPr>
        <w:t>muncă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și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identificarea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unor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soluții</w:t>
      </w:r>
      <w:proofErr w:type="spellEnd"/>
      <w:r w:rsidRPr="003B3B6B">
        <w:rPr>
          <w:rFonts w:eastAsia="Times New Roman"/>
          <w:sz w:val="24"/>
          <w:szCs w:val="24"/>
        </w:rPr>
        <w:t xml:space="preserve"> </w:t>
      </w:r>
      <w:proofErr w:type="spellStart"/>
      <w:r w:rsidRPr="003B3B6B">
        <w:rPr>
          <w:rFonts w:eastAsia="Times New Roman"/>
          <w:sz w:val="24"/>
          <w:szCs w:val="24"/>
        </w:rPr>
        <w:t>prin</w:t>
      </w:r>
      <w:proofErr w:type="spellEnd"/>
      <w:r w:rsidRPr="003B3B6B">
        <w:rPr>
          <w:rFonts w:eastAsia="Times New Roman"/>
          <w:sz w:val="24"/>
          <w:szCs w:val="24"/>
        </w:rPr>
        <w:t xml:space="preserve"> dialog.</w:t>
      </w:r>
    </w:p>
    <w:p w:rsidR="009F092A" w:rsidRPr="003B3B6B" w:rsidRDefault="009F092A" w:rsidP="009F092A">
      <w:pPr>
        <w:pStyle w:val="NormalWeb"/>
        <w:spacing w:before="0" w:beforeAutospacing="0" w:after="144" w:afterAutospacing="0"/>
        <w:jc w:val="both"/>
        <w:rPr>
          <w:rFonts w:ascii="Trebuchet MS" w:hAnsi="Trebuchet MS"/>
        </w:rPr>
      </w:pPr>
      <w:r w:rsidRPr="003B3B6B">
        <w:rPr>
          <w:rFonts w:ascii="Trebuchet MS" w:hAnsi="Trebuchet MS"/>
        </w:rPr>
        <w:t>Evenimentul reprezintă un prilej de dialog și schimb de experiență între reprezentanții instituției și partenerii săi, în vederea consolidării unei culturi a respectării legislației muncii și a promovării unor condiții de muncă sigure și echitabile.</w:t>
      </w:r>
    </w:p>
    <w:p w:rsidR="009F092A" w:rsidRPr="003B3B6B" w:rsidRDefault="009F092A" w:rsidP="009F092A">
      <w:pPr>
        <w:pStyle w:val="NormalWeb"/>
        <w:spacing w:before="0" w:beforeAutospacing="0" w:after="144" w:afterAutospacing="0"/>
        <w:jc w:val="both"/>
        <w:rPr>
          <w:rFonts w:ascii="Trebuchet MS" w:hAnsi="Trebuchet MS"/>
        </w:rPr>
      </w:pPr>
      <w:r w:rsidRPr="003B3B6B">
        <w:rPr>
          <w:rFonts w:ascii="Trebuchet MS" w:hAnsi="Trebuchet MS"/>
        </w:rPr>
        <w:t>Inspectoratul Terit</w:t>
      </w:r>
      <w:r>
        <w:rPr>
          <w:rFonts w:ascii="Trebuchet MS" w:hAnsi="Trebuchet MS"/>
        </w:rPr>
        <w:t xml:space="preserve">orial de Muncă Brăila invită </w:t>
      </w:r>
      <w:r w:rsidRPr="003B3B6B">
        <w:rPr>
          <w:rFonts w:ascii="Trebuchet MS" w:hAnsi="Trebuchet MS"/>
        </w:rPr>
        <w:t>persoanele interesate să</w:t>
      </w:r>
      <w:r>
        <w:rPr>
          <w:rFonts w:ascii="Trebuchet MS" w:hAnsi="Trebuchet MS"/>
        </w:rPr>
        <w:t>-și anunțe participarea</w:t>
      </w:r>
      <w:r w:rsidRPr="003B3B6B">
        <w:rPr>
          <w:rFonts w:ascii="Trebuchet MS" w:hAnsi="Trebuchet MS"/>
        </w:rPr>
        <w:t xml:space="preserve"> la acest eveniment dedicat Zilei Inspecției Muncii</w:t>
      </w:r>
      <w:r>
        <w:rPr>
          <w:rFonts w:ascii="Trebuchet MS" w:hAnsi="Trebuchet MS"/>
        </w:rPr>
        <w:t>, până joi, 9 iulie, ora 13, la numărul de telefon 0239611587.</w:t>
      </w:r>
    </w:p>
    <w:p w:rsidR="009F092A" w:rsidRDefault="009F092A" w:rsidP="009F092A">
      <w:pPr>
        <w:rPr>
          <w:rFonts w:eastAsia="Times New Roman"/>
        </w:rPr>
      </w:pPr>
      <w:r>
        <w:rPr>
          <w:rFonts w:eastAsia="Times New Roman"/>
        </w:rPr>
        <w:br/>
      </w:r>
    </w:p>
    <w:p w:rsidR="009F092A" w:rsidRDefault="009F092A" w:rsidP="00462DE4">
      <w:pPr>
        <w:spacing w:line="276" w:lineRule="auto"/>
        <w:jc w:val="both"/>
        <w:rPr>
          <w:sz w:val="24"/>
          <w:szCs w:val="24"/>
        </w:rPr>
      </w:pPr>
    </w:p>
    <w:p w:rsidR="009F092A" w:rsidRDefault="009F092A" w:rsidP="00462DE4">
      <w:pPr>
        <w:spacing w:line="276" w:lineRule="auto"/>
        <w:jc w:val="both"/>
        <w:rPr>
          <w:sz w:val="24"/>
          <w:szCs w:val="24"/>
        </w:rPr>
      </w:pPr>
    </w:p>
    <w:p w:rsidR="009F092A" w:rsidRPr="00541FA1" w:rsidRDefault="009F092A" w:rsidP="00462DE4">
      <w:pPr>
        <w:spacing w:line="276" w:lineRule="auto"/>
        <w:jc w:val="both"/>
        <w:rPr>
          <w:sz w:val="24"/>
          <w:szCs w:val="24"/>
        </w:rPr>
      </w:pPr>
    </w:p>
    <w:p w:rsidR="00D97194" w:rsidRPr="00130095" w:rsidRDefault="004C3263" w:rsidP="00462DE4">
      <w:pPr>
        <w:spacing w:line="276" w:lineRule="auto"/>
        <w:jc w:val="both"/>
        <w:rPr>
          <w:b/>
          <w:sz w:val="24"/>
          <w:szCs w:val="24"/>
        </w:rPr>
      </w:pPr>
      <w:r w:rsidRPr="00130095">
        <w:rPr>
          <w:b/>
          <w:sz w:val="24"/>
          <w:szCs w:val="24"/>
        </w:rPr>
        <w:t>L</w:t>
      </w:r>
      <w:r w:rsidR="00F17AB7" w:rsidRPr="00130095">
        <w:rPr>
          <w:b/>
          <w:sz w:val="24"/>
          <w:szCs w:val="24"/>
        </w:rPr>
        <w:t>iviu</w:t>
      </w:r>
      <w:r w:rsidR="00266C6C" w:rsidRPr="00130095">
        <w:rPr>
          <w:b/>
          <w:sz w:val="24"/>
          <w:szCs w:val="24"/>
        </w:rPr>
        <w:t xml:space="preserve"> Arhire,</w:t>
      </w:r>
      <w:r w:rsidR="006C3F74" w:rsidRPr="00130095">
        <w:rPr>
          <w:b/>
          <w:sz w:val="24"/>
          <w:szCs w:val="24"/>
        </w:rPr>
        <w:t xml:space="preserve"> </w:t>
      </w:r>
    </w:p>
    <w:p w:rsidR="00FE49D1" w:rsidRPr="00130095" w:rsidRDefault="004C3263" w:rsidP="00462DE4">
      <w:pPr>
        <w:spacing w:line="276" w:lineRule="auto"/>
        <w:jc w:val="both"/>
        <w:rPr>
          <w:b/>
          <w:sz w:val="24"/>
          <w:szCs w:val="24"/>
        </w:rPr>
      </w:pPr>
      <w:r w:rsidRPr="00130095">
        <w:rPr>
          <w:b/>
          <w:sz w:val="24"/>
          <w:szCs w:val="24"/>
        </w:rPr>
        <w:t>I</w:t>
      </w:r>
      <w:r w:rsidR="00F17AB7" w:rsidRPr="00130095">
        <w:rPr>
          <w:b/>
          <w:sz w:val="24"/>
          <w:szCs w:val="24"/>
        </w:rPr>
        <w:t>nspector</w:t>
      </w:r>
      <w:r w:rsidRPr="00130095">
        <w:rPr>
          <w:b/>
          <w:sz w:val="24"/>
          <w:szCs w:val="24"/>
        </w:rPr>
        <w:t xml:space="preserve"> </w:t>
      </w:r>
      <w:proofErr w:type="spellStart"/>
      <w:r w:rsidR="00E750E0" w:rsidRPr="00130095">
        <w:rPr>
          <w:b/>
          <w:sz w:val="24"/>
          <w:szCs w:val="24"/>
        </w:rPr>
        <w:t>Ș</w:t>
      </w:r>
      <w:r w:rsidR="00F17AB7" w:rsidRPr="00130095">
        <w:rPr>
          <w:b/>
          <w:sz w:val="24"/>
          <w:szCs w:val="24"/>
        </w:rPr>
        <w:t>ef</w:t>
      </w:r>
      <w:proofErr w:type="spellEnd"/>
    </w:p>
    <w:p w:rsidR="00A11816" w:rsidRPr="00130095" w:rsidRDefault="006C3F74" w:rsidP="00D97194">
      <w:pPr>
        <w:spacing w:line="276" w:lineRule="auto"/>
        <w:jc w:val="both"/>
        <w:rPr>
          <w:b/>
          <w:sz w:val="24"/>
          <w:szCs w:val="24"/>
          <w:lang w:val="ro-RO"/>
        </w:rPr>
      </w:pPr>
      <w:r w:rsidRPr="00130095">
        <w:rPr>
          <w:b/>
          <w:sz w:val="24"/>
          <w:szCs w:val="24"/>
        </w:rPr>
        <w:t xml:space="preserve">    </w:t>
      </w:r>
    </w:p>
    <w:p w:rsidR="00A11816" w:rsidRPr="00A11816" w:rsidRDefault="00A11816" w:rsidP="00A11816">
      <w:pPr>
        <w:tabs>
          <w:tab w:val="left" w:pos="1092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</w:p>
    <w:sectPr w:rsidR="00A11816" w:rsidRPr="00A11816" w:rsidSect="00607846">
      <w:footerReference w:type="default" r:id="rId8"/>
      <w:headerReference w:type="first" r:id="rId9"/>
      <w:footerReference w:type="first" r:id="rId10"/>
      <w:pgSz w:w="11907" w:h="16839" w:code="9"/>
      <w:pgMar w:top="425" w:right="567" w:bottom="0" w:left="1843" w:header="425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2BD" w:rsidRDefault="00F912BD" w:rsidP="00CD5B3B">
      <w:r>
        <w:separator/>
      </w:r>
    </w:p>
  </w:endnote>
  <w:endnote w:type="continuationSeparator" w:id="0">
    <w:p w:rsidR="00F912BD" w:rsidRDefault="00F912BD" w:rsidP="00CD5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D5D" w:rsidRPr="005F3841" w:rsidRDefault="00385D5D" w:rsidP="00385D5D">
    <w:pPr>
      <w:pStyle w:val="Subsol"/>
      <w:rPr>
        <w:rFonts w:ascii="AvantGardEFNormal" w:hAnsi="AvantGardEFNormal"/>
        <w:sz w:val="16"/>
        <w:szCs w:val="16"/>
      </w:rPr>
    </w:pPr>
    <w:r w:rsidRPr="005F3841">
      <w:rPr>
        <w:rFonts w:ascii="AvantGardEFNormal" w:hAnsi="AvantGardEFNormal"/>
        <w:sz w:val="16"/>
        <w:szCs w:val="16"/>
      </w:rPr>
      <w:t xml:space="preserve">Tel.: +4 0239 61 15 86; +4 0239 61 15 87; fax: +4 0239 61 15 89 </w:t>
    </w:r>
  </w:p>
  <w:p w:rsidR="00385D5D" w:rsidRDefault="00385D5D" w:rsidP="00385D5D">
    <w:pPr>
      <w:pStyle w:val="Subsol"/>
      <w:rPr>
        <w:rFonts w:ascii="AvantGardEFNormal" w:hAnsi="AvantGardEFNormal"/>
        <w:sz w:val="16"/>
        <w:szCs w:val="16"/>
      </w:rPr>
    </w:pPr>
    <w:r>
      <w:rPr>
        <w:rFonts w:ascii="AvantGardEFNormal" w:hAnsi="AvantGardEFNormal"/>
        <w:sz w:val="16"/>
        <w:szCs w:val="16"/>
      </w:rPr>
      <w:t xml:space="preserve">E-mail: </w:t>
    </w:r>
    <w:hyperlink r:id="rId1" w:history="1">
      <w:r w:rsidRPr="00395C40">
        <w:rPr>
          <w:rStyle w:val="Hyperlink"/>
          <w:rFonts w:ascii="AvantGardEFNormal" w:hAnsi="AvantGardEFNormal"/>
          <w:sz w:val="16"/>
          <w:szCs w:val="16"/>
        </w:rPr>
        <w:t>itmbraila@itmbraila.ro</w:t>
      </w:r>
    </w:hyperlink>
  </w:p>
  <w:p w:rsidR="00385D5D" w:rsidRPr="00670E9D" w:rsidRDefault="00385D5D" w:rsidP="00385D5D">
    <w:pPr>
      <w:pStyle w:val="Subsol"/>
      <w:jc w:val="both"/>
      <w:rPr>
        <w:sz w:val="14"/>
      </w:rPr>
    </w:pPr>
    <w:r w:rsidRPr="00670E9D">
      <w:rPr>
        <w:sz w:val="14"/>
      </w:rPr>
      <w:t xml:space="preserve">Conform </w:t>
    </w:r>
    <w:proofErr w:type="spellStart"/>
    <w:r w:rsidRPr="00670E9D">
      <w:rPr>
        <w:sz w:val="14"/>
      </w:rPr>
      <w:t>prevederilor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Regulamentului</w:t>
    </w:r>
    <w:proofErr w:type="spellEnd"/>
    <w:r w:rsidRPr="00670E9D">
      <w:rPr>
        <w:sz w:val="14"/>
      </w:rPr>
      <w:t xml:space="preserve"> (UE) 2016/679 al </w:t>
    </w:r>
    <w:proofErr w:type="spellStart"/>
    <w:r w:rsidRPr="00670E9D">
      <w:rPr>
        <w:sz w:val="14"/>
      </w:rPr>
      <w:t>Parlamentului</w:t>
    </w:r>
    <w:proofErr w:type="spellEnd"/>
    <w:r w:rsidRPr="00670E9D">
      <w:rPr>
        <w:sz w:val="14"/>
      </w:rPr>
      <w:t xml:space="preserve"> European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al </w:t>
    </w:r>
    <w:proofErr w:type="spellStart"/>
    <w:r w:rsidRPr="00670E9D">
      <w:rPr>
        <w:sz w:val="14"/>
      </w:rPr>
      <w:t>Consiliului</w:t>
    </w:r>
    <w:proofErr w:type="spellEnd"/>
    <w:r w:rsidRPr="00670E9D">
      <w:rPr>
        <w:sz w:val="14"/>
      </w:rPr>
      <w:t xml:space="preserve"> din 27 </w:t>
    </w:r>
    <w:proofErr w:type="spellStart"/>
    <w:r w:rsidRPr="00670E9D">
      <w:rPr>
        <w:sz w:val="14"/>
      </w:rPr>
      <w:t>aprilie</w:t>
    </w:r>
    <w:proofErr w:type="spellEnd"/>
    <w:r w:rsidRPr="00670E9D">
      <w:rPr>
        <w:sz w:val="14"/>
      </w:rPr>
      <w:t xml:space="preserve"> 2016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protecţia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fizice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priveşte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prelucrarea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libera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circulaţie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acestor</w:t>
    </w:r>
    <w:proofErr w:type="spellEnd"/>
    <w:r w:rsidRPr="00670E9D">
      <w:rPr>
        <w:sz w:val="14"/>
      </w:rPr>
      <w:t xml:space="preserve"> date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de </w:t>
    </w:r>
    <w:proofErr w:type="spellStart"/>
    <w:r w:rsidRPr="00670E9D">
      <w:rPr>
        <w:sz w:val="14"/>
      </w:rPr>
      <w:t>abrogare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Directivei</w:t>
    </w:r>
    <w:proofErr w:type="spellEnd"/>
    <w:r w:rsidRPr="00670E9D">
      <w:rPr>
        <w:sz w:val="14"/>
      </w:rPr>
      <w:t xml:space="preserve"> 95/46/CE (</w:t>
    </w:r>
    <w:proofErr w:type="spellStart"/>
    <w:r w:rsidRPr="00670E9D">
      <w:rPr>
        <w:sz w:val="14"/>
      </w:rPr>
      <w:t>Regulamentul</w:t>
    </w:r>
    <w:proofErr w:type="spellEnd"/>
    <w:r w:rsidRPr="00670E9D">
      <w:rPr>
        <w:sz w:val="14"/>
      </w:rPr>
      <w:t xml:space="preserve"> general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protecția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), </w:t>
    </w:r>
    <w:proofErr w:type="spellStart"/>
    <w:r w:rsidRPr="00670E9D">
      <w:rPr>
        <w:sz w:val="14"/>
      </w:rPr>
      <w:t>informațiile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referitoare</w:t>
    </w:r>
    <w:proofErr w:type="spellEnd"/>
    <w:r w:rsidRPr="00670E9D">
      <w:rPr>
        <w:sz w:val="14"/>
      </w:rPr>
      <w:t xml:space="preserve"> la </w:t>
    </w:r>
    <w:proofErr w:type="spellStart"/>
    <w:r w:rsidRPr="00670E9D">
      <w:rPr>
        <w:sz w:val="14"/>
      </w:rPr>
      <w:t>datele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cuprinse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sunt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confidențiale</w:t>
    </w:r>
    <w:proofErr w:type="spellEnd"/>
    <w:r w:rsidRPr="00670E9D">
      <w:rPr>
        <w:sz w:val="14"/>
      </w:rPr>
      <w:t xml:space="preserve">. </w:t>
    </w:r>
    <w:proofErr w:type="spellStart"/>
    <w:r w:rsidRPr="00670E9D">
      <w:rPr>
        <w:sz w:val="14"/>
      </w:rPr>
      <w:t>Acestea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sunt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destinate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exclusiv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persoanei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menționate</w:t>
    </w:r>
    <w:proofErr w:type="spellEnd"/>
    <w:r w:rsidRPr="00670E9D">
      <w:rPr>
        <w:sz w:val="14"/>
      </w:rPr>
      <w:t xml:space="preserve"> ca </w:t>
    </w:r>
    <w:proofErr w:type="spellStart"/>
    <w:r w:rsidRPr="00670E9D">
      <w:rPr>
        <w:sz w:val="14"/>
      </w:rPr>
      <w:t>destinatar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destinatari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și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altor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autorizate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să</w:t>
    </w:r>
    <w:proofErr w:type="spellEnd"/>
    <w:r w:rsidRPr="00670E9D">
      <w:rPr>
        <w:sz w:val="14"/>
      </w:rPr>
      <w:t xml:space="preserve">-l </w:t>
    </w:r>
    <w:proofErr w:type="spellStart"/>
    <w:r w:rsidRPr="00670E9D">
      <w:rPr>
        <w:sz w:val="14"/>
      </w:rPr>
      <w:t>primească</w:t>
    </w:r>
    <w:proofErr w:type="spellEnd"/>
    <w:r w:rsidRPr="00670E9D">
      <w:rPr>
        <w:sz w:val="14"/>
      </w:rPr>
      <w:t xml:space="preserve">. </w:t>
    </w:r>
    <w:proofErr w:type="spellStart"/>
    <w:r w:rsidRPr="00670E9D">
      <w:rPr>
        <w:sz w:val="14"/>
      </w:rPr>
      <w:t>Dacă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ați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mod </w:t>
    </w:r>
    <w:proofErr w:type="spellStart"/>
    <w:r w:rsidRPr="00670E9D">
      <w:rPr>
        <w:sz w:val="14"/>
      </w:rPr>
      <w:t>eronat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vă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adresăm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rugămintea</w:t>
    </w:r>
    <w:proofErr w:type="spellEnd"/>
    <w:r w:rsidRPr="00670E9D">
      <w:rPr>
        <w:sz w:val="14"/>
      </w:rPr>
      <w:t xml:space="preserve"> de a </w:t>
    </w:r>
    <w:proofErr w:type="spellStart"/>
    <w:r w:rsidRPr="00670E9D">
      <w:rPr>
        <w:sz w:val="14"/>
      </w:rPr>
      <w:t>returna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documentul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expeditorului</w:t>
    </w:r>
    <w:proofErr w:type="spellEnd"/>
  </w:p>
  <w:p w:rsidR="00385D5D" w:rsidRPr="00385D5D" w:rsidRDefault="00385D5D" w:rsidP="00385D5D">
    <w:pPr>
      <w:pStyle w:val="Subsol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E7" w:rsidRDefault="00101243" w:rsidP="00227966">
    <w:pPr>
      <w:pStyle w:val="Subsol"/>
      <w:ind w:left="1701"/>
      <w:jc w:val="center"/>
      <w:rPr>
        <w:rFonts w:ascii="AvantGardEFNormal" w:hAnsi="AvantGardEFNormal"/>
        <w:sz w:val="20"/>
        <w:szCs w:val="14"/>
      </w:rPr>
    </w:pPr>
    <w:r w:rsidRPr="00101243">
      <w:rPr>
        <w:rFonts w:ascii="Trebuchet MS" w:hAnsi="Trebuchet MS"/>
        <w:noProof/>
        <w:sz w:val="14"/>
        <w:szCs w:val="14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left:0;text-align:left;margin-left:87.15pt;margin-top:-.65pt;width:450.75pt;height:.05pt;z-index:251657216" o:connectortype="straight" strokecolor="#a5a5a5"/>
      </w:pict>
    </w:r>
  </w:p>
  <w:p w:rsidR="006705E7" w:rsidRPr="005F3841" w:rsidRDefault="006705E7" w:rsidP="00A2632A">
    <w:pPr>
      <w:pStyle w:val="Subsol"/>
      <w:rPr>
        <w:rFonts w:ascii="AvantGardEFNormal" w:hAnsi="AvantGardEFNormal"/>
        <w:sz w:val="16"/>
        <w:szCs w:val="16"/>
      </w:rPr>
    </w:pPr>
    <w:r w:rsidRPr="005F3841">
      <w:rPr>
        <w:rFonts w:ascii="AvantGardEFNormal" w:hAnsi="AvantGardEFNormal"/>
        <w:sz w:val="16"/>
        <w:szCs w:val="16"/>
      </w:rPr>
      <w:t xml:space="preserve">Tel.: +4 0239 61 15 86; +4 0239 61 15 87; fax: +4 0239 61 15 89 </w:t>
    </w:r>
  </w:p>
  <w:p w:rsidR="006705E7" w:rsidRDefault="006705E7" w:rsidP="00A2632A">
    <w:pPr>
      <w:pStyle w:val="Subsol"/>
      <w:rPr>
        <w:rFonts w:ascii="AvantGardEFNormal" w:hAnsi="AvantGardEFNormal"/>
        <w:sz w:val="16"/>
        <w:szCs w:val="16"/>
      </w:rPr>
    </w:pPr>
    <w:r>
      <w:rPr>
        <w:rFonts w:ascii="AvantGardEFNormal" w:hAnsi="AvantGardEFNormal"/>
        <w:sz w:val="16"/>
        <w:szCs w:val="16"/>
      </w:rPr>
      <w:t xml:space="preserve">E-mail: </w:t>
    </w:r>
    <w:hyperlink r:id="rId1" w:history="1">
      <w:r w:rsidRPr="00395C40">
        <w:rPr>
          <w:rStyle w:val="Hyperlink"/>
          <w:rFonts w:ascii="AvantGardEFNormal" w:hAnsi="AvantGardEFNormal"/>
          <w:sz w:val="16"/>
          <w:szCs w:val="16"/>
        </w:rPr>
        <w:t>itmbraila@itmbraila.ro</w:t>
      </w:r>
    </w:hyperlink>
  </w:p>
  <w:p w:rsidR="006705E7" w:rsidRPr="00670E9D" w:rsidRDefault="006705E7" w:rsidP="00A2632A">
    <w:pPr>
      <w:pStyle w:val="Subsol"/>
      <w:jc w:val="both"/>
      <w:rPr>
        <w:sz w:val="14"/>
      </w:rPr>
    </w:pPr>
    <w:r w:rsidRPr="00670E9D">
      <w:rPr>
        <w:sz w:val="14"/>
      </w:rPr>
      <w:t xml:space="preserve">Conform </w:t>
    </w:r>
    <w:proofErr w:type="spellStart"/>
    <w:r w:rsidRPr="00670E9D">
      <w:rPr>
        <w:sz w:val="14"/>
      </w:rPr>
      <w:t>prevederilor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Regulamentului</w:t>
    </w:r>
    <w:proofErr w:type="spellEnd"/>
    <w:r w:rsidRPr="00670E9D">
      <w:rPr>
        <w:sz w:val="14"/>
      </w:rPr>
      <w:t xml:space="preserve"> (UE) 2016/679 al </w:t>
    </w:r>
    <w:proofErr w:type="spellStart"/>
    <w:r w:rsidRPr="00670E9D">
      <w:rPr>
        <w:sz w:val="14"/>
      </w:rPr>
      <w:t>Parlamentului</w:t>
    </w:r>
    <w:proofErr w:type="spellEnd"/>
    <w:r w:rsidRPr="00670E9D">
      <w:rPr>
        <w:sz w:val="14"/>
      </w:rPr>
      <w:t xml:space="preserve"> European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al </w:t>
    </w:r>
    <w:proofErr w:type="spellStart"/>
    <w:r w:rsidRPr="00670E9D">
      <w:rPr>
        <w:sz w:val="14"/>
      </w:rPr>
      <w:t>Consiliului</w:t>
    </w:r>
    <w:proofErr w:type="spellEnd"/>
    <w:r w:rsidRPr="00670E9D">
      <w:rPr>
        <w:sz w:val="14"/>
      </w:rPr>
      <w:t xml:space="preserve"> din 27 </w:t>
    </w:r>
    <w:proofErr w:type="spellStart"/>
    <w:r w:rsidRPr="00670E9D">
      <w:rPr>
        <w:sz w:val="14"/>
      </w:rPr>
      <w:t>aprilie</w:t>
    </w:r>
    <w:proofErr w:type="spellEnd"/>
    <w:r w:rsidRPr="00670E9D">
      <w:rPr>
        <w:sz w:val="14"/>
      </w:rPr>
      <w:t xml:space="preserve"> 2016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protecţia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fizice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priveşte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prelucrarea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libera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circulaţie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acestor</w:t>
    </w:r>
    <w:proofErr w:type="spellEnd"/>
    <w:r w:rsidRPr="00670E9D">
      <w:rPr>
        <w:sz w:val="14"/>
      </w:rPr>
      <w:t xml:space="preserve"> date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de </w:t>
    </w:r>
    <w:proofErr w:type="spellStart"/>
    <w:r w:rsidRPr="00670E9D">
      <w:rPr>
        <w:sz w:val="14"/>
      </w:rPr>
      <w:t>abrogare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Directivei</w:t>
    </w:r>
    <w:proofErr w:type="spellEnd"/>
    <w:r w:rsidRPr="00670E9D">
      <w:rPr>
        <w:sz w:val="14"/>
      </w:rPr>
      <w:t xml:space="preserve"> 95/46/CE (</w:t>
    </w:r>
    <w:proofErr w:type="spellStart"/>
    <w:r w:rsidRPr="00670E9D">
      <w:rPr>
        <w:sz w:val="14"/>
      </w:rPr>
      <w:t>Regulamentul</w:t>
    </w:r>
    <w:proofErr w:type="spellEnd"/>
    <w:r w:rsidRPr="00670E9D">
      <w:rPr>
        <w:sz w:val="14"/>
      </w:rPr>
      <w:t xml:space="preserve"> general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protecția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), </w:t>
    </w:r>
    <w:proofErr w:type="spellStart"/>
    <w:r w:rsidRPr="00670E9D">
      <w:rPr>
        <w:sz w:val="14"/>
      </w:rPr>
      <w:t>informațiile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referitoare</w:t>
    </w:r>
    <w:proofErr w:type="spellEnd"/>
    <w:r w:rsidRPr="00670E9D">
      <w:rPr>
        <w:sz w:val="14"/>
      </w:rPr>
      <w:t xml:space="preserve"> la </w:t>
    </w:r>
    <w:proofErr w:type="spellStart"/>
    <w:r w:rsidRPr="00670E9D">
      <w:rPr>
        <w:sz w:val="14"/>
      </w:rPr>
      <w:t>datele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cuprinse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sunt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confidențiale</w:t>
    </w:r>
    <w:proofErr w:type="spellEnd"/>
    <w:r w:rsidRPr="00670E9D">
      <w:rPr>
        <w:sz w:val="14"/>
      </w:rPr>
      <w:t xml:space="preserve">. </w:t>
    </w:r>
    <w:proofErr w:type="spellStart"/>
    <w:r w:rsidRPr="00670E9D">
      <w:rPr>
        <w:sz w:val="14"/>
      </w:rPr>
      <w:t>Acestea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sunt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destinate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exclusiv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persoanei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menționate</w:t>
    </w:r>
    <w:proofErr w:type="spellEnd"/>
    <w:r w:rsidRPr="00670E9D">
      <w:rPr>
        <w:sz w:val="14"/>
      </w:rPr>
      <w:t xml:space="preserve"> ca </w:t>
    </w:r>
    <w:proofErr w:type="spellStart"/>
    <w:r w:rsidRPr="00670E9D">
      <w:rPr>
        <w:sz w:val="14"/>
      </w:rPr>
      <w:t>destinatar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destinatari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și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altor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autorizate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să</w:t>
    </w:r>
    <w:proofErr w:type="spellEnd"/>
    <w:r w:rsidRPr="00670E9D">
      <w:rPr>
        <w:sz w:val="14"/>
      </w:rPr>
      <w:t xml:space="preserve">-l </w:t>
    </w:r>
    <w:proofErr w:type="spellStart"/>
    <w:r w:rsidRPr="00670E9D">
      <w:rPr>
        <w:sz w:val="14"/>
      </w:rPr>
      <w:t>primească</w:t>
    </w:r>
    <w:proofErr w:type="spellEnd"/>
    <w:r w:rsidRPr="00670E9D">
      <w:rPr>
        <w:sz w:val="14"/>
      </w:rPr>
      <w:t xml:space="preserve">. </w:t>
    </w:r>
    <w:proofErr w:type="spellStart"/>
    <w:r w:rsidRPr="00670E9D">
      <w:rPr>
        <w:sz w:val="14"/>
      </w:rPr>
      <w:t>Dacă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ați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mod </w:t>
    </w:r>
    <w:proofErr w:type="spellStart"/>
    <w:r w:rsidRPr="00670E9D">
      <w:rPr>
        <w:sz w:val="14"/>
      </w:rPr>
      <w:t>eronat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vă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adresăm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rugămintea</w:t>
    </w:r>
    <w:proofErr w:type="spellEnd"/>
    <w:r w:rsidRPr="00670E9D">
      <w:rPr>
        <w:sz w:val="14"/>
      </w:rPr>
      <w:t xml:space="preserve"> de a </w:t>
    </w:r>
    <w:proofErr w:type="spellStart"/>
    <w:r w:rsidRPr="00670E9D">
      <w:rPr>
        <w:sz w:val="14"/>
      </w:rPr>
      <w:t>returna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documentul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expeditorului</w:t>
    </w:r>
    <w:proofErr w:type="spellEnd"/>
  </w:p>
  <w:p w:rsidR="006705E7" w:rsidRDefault="006705E7" w:rsidP="00D473BE">
    <w:pPr>
      <w:pStyle w:val="Subsol"/>
      <w:rPr>
        <w:b/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2BD" w:rsidRDefault="00F912BD" w:rsidP="00CD5B3B">
      <w:r>
        <w:separator/>
      </w:r>
    </w:p>
  </w:footnote>
  <w:footnote w:type="continuationSeparator" w:id="0">
    <w:p w:rsidR="00F912BD" w:rsidRDefault="00F912BD" w:rsidP="00CD5B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624" w:type="dxa"/>
      <w:tblInd w:w="-142" w:type="dxa"/>
      <w:tblCellMar>
        <w:left w:w="0" w:type="dxa"/>
        <w:right w:w="0" w:type="dxa"/>
      </w:tblCellMar>
      <w:tblLook w:val="04A0"/>
    </w:tblPr>
    <w:tblGrid>
      <w:gridCol w:w="6804"/>
      <w:gridCol w:w="4820"/>
    </w:tblGrid>
    <w:tr w:rsidR="006705E7" w:rsidTr="001F5F19">
      <w:tc>
        <w:tcPr>
          <w:tcW w:w="6804" w:type="dxa"/>
          <w:shd w:val="clear" w:color="auto" w:fill="auto"/>
        </w:tcPr>
        <w:p w:rsidR="006705E7" w:rsidRPr="00CD5B3B" w:rsidRDefault="00101243" w:rsidP="003A6D26">
          <w:pPr>
            <w:pStyle w:val="MediumGrid21"/>
          </w:pPr>
          <w:r w:rsidRPr="00101243"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2051" type="#_x0000_t202" style="position:absolute;margin-left:88.3pt;margin-top:22.25pt;width:308.2pt;height:39.7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" stroked="f">
                <v:textbox style="mso-next-textbox:#Text Box 2">
                  <w:txbxContent>
                    <w:p w:rsidR="006705E7" w:rsidRDefault="006705E7" w:rsidP="009F0299">
                      <w:pPr>
                        <w:rPr>
                          <w:smallCaps/>
                          <w:sz w:val="32"/>
                        </w:rPr>
                      </w:pPr>
                      <w:proofErr w:type="spellStart"/>
                      <w:r w:rsidRPr="00F5245E">
                        <w:rPr>
                          <w:smallCaps/>
                          <w:sz w:val="32"/>
                        </w:rPr>
                        <w:t>Inspecţia</w:t>
                      </w:r>
                      <w:proofErr w:type="spellEnd"/>
                      <w:r>
                        <w:rPr>
                          <w:smallCaps/>
                          <w:sz w:val="32"/>
                        </w:rPr>
                        <w:t xml:space="preserve"> </w:t>
                      </w:r>
                      <w:proofErr w:type="spellStart"/>
                      <w:r w:rsidRPr="00F5245E">
                        <w:rPr>
                          <w:smallCaps/>
                          <w:sz w:val="32"/>
                        </w:rPr>
                        <w:t>Muncii</w:t>
                      </w:r>
                      <w:proofErr w:type="spellEnd"/>
                    </w:p>
                    <w:p w:rsidR="006705E7" w:rsidRDefault="006705E7" w:rsidP="005F3841">
                      <w:pPr>
                        <w:rPr>
                          <w:smallCaps/>
                          <w:sz w:val="32"/>
                          <w:lang w:val="ro-RO"/>
                        </w:rPr>
                      </w:pPr>
                      <w:r>
                        <w:rPr>
                          <w:smallCaps/>
                          <w:sz w:val="32"/>
                          <w:lang w:val="ro-RO"/>
                        </w:rPr>
                        <w:t xml:space="preserve">inspectoratul </w:t>
                      </w:r>
                      <w:r>
                        <w:rPr>
                          <w:smallCaps/>
                          <w:sz w:val="32"/>
                          <w:szCs w:val="32"/>
                          <w:lang w:val="ro-RO"/>
                        </w:rPr>
                        <w:t>t</w:t>
                      </w:r>
                      <w:r w:rsidRPr="000F6676">
                        <w:rPr>
                          <w:smallCaps/>
                          <w:sz w:val="32"/>
                          <w:szCs w:val="32"/>
                          <w:lang w:val="ro-RO"/>
                        </w:rPr>
                        <w:t xml:space="preserve">eritorial </w:t>
                      </w:r>
                      <w:r>
                        <w:rPr>
                          <w:smallCaps/>
                          <w:sz w:val="32"/>
                          <w:lang w:val="ro-RO"/>
                        </w:rPr>
                        <w:t xml:space="preserve">de muncă </w:t>
                      </w:r>
                      <w:proofErr w:type="spellStart"/>
                      <w:r>
                        <w:rPr>
                          <w:smallCaps/>
                          <w:sz w:val="32"/>
                          <w:lang w:val="ro-RO"/>
                        </w:rPr>
                        <w:t>brăila</w:t>
                      </w:r>
                      <w:proofErr w:type="spellEnd"/>
                    </w:p>
                    <w:p w:rsidR="006705E7" w:rsidRPr="00F5245E" w:rsidRDefault="006705E7" w:rsidP="009F0299">
                      <w:pPr>
                        <w:rPr>
                          <w:smallCaps/>
                          <w:sz w:val="32"/>
                        </w:rPr>
                      </w:pPr>
                    </w:p>
                  </w:txbxContent>
                </v:textbox>
              </v:shape>
            </w:pict>
          </w:r>
          <w:r w:rsidR="00331E9B">
            <w:rPr>
              <w:noProof/>
              <w:lang w:val="ro-RO" w:eastAsia="ro-RO"/>
            </w:rPr>
            <w:drawing>
              <wp:inline distT="0" distB="0" distL="0" distR="0">
                <wp:extent cx="984885" cy="934720"/>
                <wp:effectExtent l="19050" t="0" r="5715" b="0"/>
                <wp:docPr id="1" name="Picture 1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4885" cy="934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shd w:val="clear" w:color="auto" w:fill="auto"/>
          <w:vAlign w:val="center"/>
        </w:tcPr>
        <w:p w:rsidR="006705E7" w:rsidRDefault="006705E7" w:rsidP="003A6D26">
          <w:pPr>
            <w:pStyle w:val="MediumGrid21"/>
            <w:ind w:left="993" w:right="709" w:firstLine="142"/>
          </w:pPr>
        </w:p>
      </w:tc>
    </w:tr>
  </w:tbl>
  <w:p w:rsidR="006705E7" w:rsidRDefault="006705E7" w:rsidP="002D499D">
    <w:pPr>
      <w:pStyle w:val="Ante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2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3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4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5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6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7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8">
      <w:start w:val="1"/>
      <w:numFmt w:val="bullet"/>
      <w:lvlText w:val="-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2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3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4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5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6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7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8">
      <w:start w:val="1"/>
      <w:numFmt w:val="bullet"/>
      <w:lvlText w:val="•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</w:abstractNum>
  <w:abstractNum w:abstractNumId="2">
    <w:nsid w:val="00000007"/>
    <w:multiLevelType w:val="multilevel"/>
    <w:tmpl w:val="00000006"/>
    <w:lvl w:ilvl="0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00000009"/>
    <w:multiLevelType w:val="multilevel"/>
    <w:tmpl w:val="00000008"/>
    <w:lvl w:ilvl="0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2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3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4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5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6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7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8">
      <w:start w:val="1"/>
      <w:numFmt w:val="bullet"/>
      <w:lvlText w:val="&gt;"/>
      <w:lvlJc w:val="left"/>
      <w:rPr>
        <w:rFonts w:ascii="Trebuchet MS" w:hAnsi="Trebuchet MS"/>
        <w:b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</w:abstractNum>
  <w:abstractNum w:abstractNumId="4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5">
    <w:nsid w:val="0000000D"/>
    <w:multiLevelType w:val="multilevel"/>
    <w:tmpl w:val="0000000C"/>
    <w:lvl w:ilvl="0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upperRoman"/>
      <w:lvlText w:val="%1.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>
    <w:nsid w:val="017B69D7"/>
    <w:multiLevelType w:val="hybridMultilevel"/>
    <w:tmpl w:val="456805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05967CC1"/>
    <w:multiLevelType w:val="hybridMultilevel"/>
    <w:tmpl w:val="974EFF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05A256A2"/>
    <w:multiLevelType w:val="hybridMultilevel"/>
    <w:tmpl w:val="79FE6B4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0D7A24AF"/>
    <w:multiLevelType w:val="hybridMultilevel"/>
    <w:tmpl w:val="710EAB04"/>
    <w:lvl w:ilvl="0" w:tplc="FEB87D6E">
      <w:numFmt w:val="bullet"/>
      <w:lvlText w:val="-"/>
      <w:lvlJc w:val="left"/>
      <w:pPr>
        <w:ind w:left="1635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0">
    <w:nsid w:val="128646F9"/>
    <w:multiLevelType w:val="hybridMultilevel"/>
    <w:tmpl w:val="63760C06"/>
    <w:lvl w:ilvl="0" w:tplc="FC4A4EC0">
      <w:numFmt w:val="bullet"/>
      <w:lvlText w:val="•"/>
      <w:lvlJc w:val="left"/>
      <w:pPr>
        <w:ind w:left="960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A44595"/>
    <w:multiLevelType w:val="hybridMultilevel"/>
    <w:tmpl w:val="71F42D16"/>
    <w:lvl w:ilvl="0" w:tplc="901286F8">
      <w:numFmt w:val="bullet"/>
      <w:lvlText w:val="-"/>
      <w:lvlJc w:val="left"/>
      <w:pPr>
        <w:ind w:left="720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27624B"/>
    <w:multiLevelType w:val="hybridMultilevel"/>
    <w:tmpl w:val="F482AD88"/>
    <w:lvl w:ilvl="0" w:tplc="C0367640"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3">
    <w:nsid w:val="204704C8"/>
    <w:multiLevelType w:val="hybridMultilevel"/>
    <w:tmpl w:val="41388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BD70D0"/>
    <w:multiLevelType w:val="hybridMultilevel"/>
    <w:tmpl w:val="143488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>
    <w:nsid w:val="2FCE3E63"/>
    <w:multiLevelType w:val="multilevel"/>
    <w:tmpl w:val="C8E2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EE042D"/>
    <w:multiLevelType w:val="hybridMultilevel"/>
    <w:tmpl w:val="B772035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326A4FCB"/>
    <w:multiLevelType w:val="hybridMultilevel"/>
    <w:tmpl w:val="597071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DD3833D2">
      <w:numFmt w:val="bullet"/>
      <w:lvlText w:val="-"/>
      <w:lvlJc w:val="left"/>
      <w:pPr>
        <w:ind w:left="3600" w:hanging="360"/>
      </w:pPr>
      <w:rPr>
        <w:rFonts w:ascii="Trebuchet MS" w:eastAsia="Times New Roman" w:hAnsi="Trebuchet M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>
    <w:nsid w:val="3B1721B9"/>
    <w:multiLevelType w:val="hybridMultilevel"/>
    <w:tmpl w:val="FBEA09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CCE7204"/>
    <w:multiLevelType w:val="hybridMultilevel"/>
    <w:tmpl w:val="44CA48B6"/>
    <w:lvl w:ilvl="0" w:tplc="CDF8482C">
      <w:start w:val="1"/>
      <w:numFmt w:val="bullet"/>
      <w:lvlText w:val="-"/>
      <w:lvlJc w:val="left"/>
      <w:pPr>
        <w:ind w:left="1636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0">
    <w:nsid w:val="42045ED7"/>
    <w:multiLevelType w:val="hybridMultilevel"/>
    <w:tmpl w:val="7CD0C58A"/>
    <w:lvl w:ilvl="0" w:tplc="9DD220CC">
      <w:numFmt w:val="bullet"/>
      <w:lvlText w:val="-"/>
      <w:lvlJc w:val="left"/>
      <w:pPr>
        <w:ind w:left="2061" w:hanging="360"/>
      </w:pPr>
      <w:rPr>
        <w:rFonts w:ascii="Trebuchet MS" w:eastAsia="Times New Roman" w:hAnsi="Trebuchet MS" w:cs="Arial" w:hint="default"/>
      </w:rPr>
    </w:lvl>
    <w:lvl w:ilvl="1" w:tplc="040C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1">
    <w:nsid w:val="490B72F0"/>
    <w:multiLevelType w:val="hybridMultilevel"/>
    <w:tmpl w:val="CA06FF64"/>
    <w:lvl w:ilvl="0" w:tplc="03589CBE">
      <w:start w:val="1"/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2">
    <w:nsid w:val="60AA2D58"/>
    <w:multiLevelType w:val="hybridMultilevel"/>
    <w:tmpl w:val="AD204E7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>
    <w:nsid w:val="61293155"/>
    <w:multiLevelType w:val="hybridMultilevel"/>
    <w:tmpl w:val="AC165A88"/>
    <w:lvl w:ilvl="0" w:tplc="8A462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042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B6A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80F1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0238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BA96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B48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6E7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1EED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7470354D"/>
    <w:multiLevelType w:val="hybridMultilevel"/>
    <w:tmpl w:val="0408142C"/>
    <w:lvl w:ilvl="0" w:tplc="2FF664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7C5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0CB5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38CF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4A2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B05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0A26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E8D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68F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7B095679"/>
    <w:multiLevelType w:val="hybridMultilevel"/>
    <w:tmpl w:val="988C9C46"/>
    <w:lvl w:ilvl="0" w:tplc="A7A25ECE">
      <w:start w:val="1"/>
      <w:numFmt w:val="bullet"/>
      <w:lvlText w:val="-"/>
      <w:lvlJc w:val="left"/>
      <w:pPr>
        <w:ind w:left="1494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6">
    <w:nsid w:val="7CA064B0"/>
    <w:multiLevelType w:val="hybridMultilevel"/>
    <w:tmpl w:val="DF50A0E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3"/>
  </w:num>
  <w:num w:numId="3">
    <w:abstractNumId w:val="24"/>
  </w:num>
  <w:num w:numId="4">
    <w:abstractNumId w:val="13"/>
  </w:num>
  <w:num w:numId="5">
    <w:abstractNumId w:val="18"/>
  </w:num>
  <w:num w:numId="6">
    <w:abstractNumId w:val="7"/>
  </w:num>
  <w:num w:numId="7">
    <w:abstractNumId w:val="6"/>
  </w:num>
  <w:num w:numId="8">
    <w:abstractNumId w:val="17"/>
  </w:num>
  <w:num w:numId="9">
    <w:abstractNumId w:val="8"/>
  </w:num>
  <w:num w:numId="10">
    <w:abstractNumId w:val="22"/>
  </w:num>
  <w:num w:numId="11">
    <w:abstractNumId w:val="16"/>
  </w:num>
  <w:num w:numId="12">
    <w:abstractNumId w:val="14"/>
  </w:num>
  <w:num w:numId="13">
    <w:abstractNumId w:val="21"/>
  </w:num>
  <w:num w:numId="14">
    <w:abstractNumId w:val="26"/>
  </w:num>
  <w:num w:numId="15">
    <w:abstractNumId w:val="25"/>
  </w:num>
  <w:num w:numId="16">
    <w:abstractNumId w:val="12"/>
  </w:num>
  <w:num w:numId="17">
    <w:abstractNumId w:val="10"/>
  </w:num>
  <w:num w:numId="18">
    <w:abstractNumId w:val="11"/>
  </w:num>
  <w:num w:numId="19">
    <w:abstractNumId w:val="19"/>
  </w:num>
  <w:num w:numId="20">
    <w:abstractNumId w:val="4"/>
  </w:num>
  <w:num w:numId="21">
    <w:abstractNumId w:val="5"/>
  </w:num>
  <w:num w:numId="22">
    <w:abstractNumId w:val="0"/>
  </w:num>
  <w:num w:numId="23">
    <w:abstractNumId w:val="2"/>
  </w:num>
  <w:num w:numId="24">
    <w:abstractNumId w:val="1"/>
  </w:num>
  <w:num w:numId="25">
    <w:abstractNumId w:val="3"/>
  </w:num>
  <w:num w:numId="26">
    <w:abstractNumId w:val="20"/>
  </w:num>
  <w:num w:numId="2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4578"/>
    <o:shapelayout v:ext="edit">
      <o:idmap v:ext="edit" data="2"/>
      <o:rules v:ext="edit">
        <o:r id="V:Rule2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312A4"/>
    <w:rsid w:val="000018EA"/>
    <w:rsid w:val="00002A30"/>
    <w:rsid w:val="00005B5A"/>
    <w:rsid w:val="00006E22"/>
    <w:rsid w:val="00011C3E"/>
    <w:rsid w:val="0001481D"/>
    <w:rsid w:val="00016672"/>
    <w:rsid w:val="0002591C"/>
    <w:rsid w:val="00026DC6"/>
    <w:rsid w:val="00030058"/>
    <w:rsid w:val="000306EC"/>
    <w:rsid w:val="000308B1"/>
    <w:rsid w:val="000312A4"/>
    <w:rsid w:val="00033420"/>
    <w:rsid w:val="00036A54"/>
    <w:rsid w:val="00037B55"/>
    <w:rsid w:val="0004332E"/>
    <w:rsid w:val="00043406"/>
    <w:rsid w:val="00046837"/>
    <w:rsid w:val="00052799"/>
    <w:rsid w:val="00052C69"/>
    <w:rsid w:val="00052CBD"/>
    <w:rsid w:val="000567FC"/>
    <w:rsid w:val="000678B9"/>
    <w:rsid w:val="000751E7"/>
    <w:rsid w:val="0007604D"/>
    <w:rsid w:val="000764CD"/>
    <w:rsid w:val="000767C9"/>
    <w:rsid w:val="00076DB1"/>
    <w:rsid w:val="00080135"/>
    <w:rsid w:val="00080D56"/>
    <w:rsid w:val="00084324"/>
    <w:rsid w:val="0008547C"/>
    <w:rsid w:val="00086EF5"/>
    <w:rsid w:val="000877C5"/>
    <w:rsid w:val="00092C9F"/>
    <w:rsid w:val="00097BC9"/>
    <w:rsid w:val="000A03F5"/>
    <w:rsid w:val="000A0812"/>
    <w:rsid w:val="000A16D4"/>
    <w:rsid w:val="000A43A6"/>
    <w:rsid w:val="000A7C15"/>
    <w:rsid w:val="000B220F"/>
    <w:rsid w:val="000B49FD"/>
    <w:rsid w:val="000B4A57"/>
    <w:rsid w:val="000B5779"/>
    <w:rsid w:val="000B7BB6"/>
    <w:rsid w:val="000C0AF7"/>
    <w:rsid w:val="000C1C4D"/>
    <w:rsid w:val="000C1EBD"/>
    <w:rsid w:val="000C3F96"/>
    <w:rsid w:val="000C4734"/>
    <w:rsid w:val="000C47BB"/>
    <w:rsid w:val="000C775B"/>
    <w:rsid w:val="000D34DC"/>
    <w:rsid w:val="000D5AE0"/>
    <w:rsid w:val="000E03FC"/>
    <w:rsid w:val="000E0DCC"/>
    <w:rsid w:val="000E0F3E"/>
    <w:rsid w:val="000E2F8B"/>
    <w:rsid w:val="000E56BA"/>
    <w:rsid w:val="000F603C"/>
    <w:rsid w:val="000F70C8"/>
    <w:rsid w:val="00100F36"/>
    <w:rsid w:val="00101243"/>
    <w:rsid w:val="00103820"/>
    <w:rsid w:val="00105C6E"/>
    <w:rsid w:val="001079AB"/>
    <w:rsid w:val="00110841"/>
    <w:rsid w:val="00113A44"/>
    <w:rsid w:val="0011612F"/>
    <w:rsid w:val="00120485"/>
    <w:rsid w:val="00121C38"/>
    <w:rsid w:val="0012410C"/>
    <w:rsid w:val="00124BFF"/>
    <w:rsid w:val="00130095"/>
    <w:rsid w:val="00134B69"/>
    <w:rsid w:val="001372BF"/>
    <w:rsid w:val="00143641"/>
    <w:rsid w:val="0014413E"/>
    <w:rsid w:val="00144AE1"/>
    <w:rsid w:val="00147718"/>
    <w:rsid w:val="00147FAC"/>
    <w:rsid w:val="0015051C"/>
    <w:rsid w:val="00150BC5"/>
    <w:rsid w:val="00153C82"/>
    <w:rsid w:val="001547F3"/>
    <w:rsid w:val="00155444"/>
    <w:rsid w:val="0015628A"/>
    <w:rsid w:val="00157037"/>
    <w:rsid w:val="00163932"/>
    <w:rsid w:val="00165DA5"/>
    <w:rsid w:val="00166F29"/>
    <w:rsid w:val="00170288"/>
    <w:rsid w:val="001706C3"/>
    <w:rsid w:val="00171C5D"/>
    <w:rsid w:val="00172C0A"/>
    <w:rsid w:val="00172DFA"/>
    <w:rsid w:val="00173D32"/>
    <w:rsid w:val="001756CF"/>
    <w:rsid w:val="00181E36"/>
    <w:rsid w:val="001835CB"/>
    <w:rsid w:val="00190DB2"/>
    <w:rsid w:val="00196186"/>
    <w:rsid w:val="001A03F8"/>
    <w:rsid w:val="001A39B5"/>
    <w:rsid w:val="001A5592"/>
    <w:rsid w:val="001B3EB6"/>
    <w:rsid w:val="001B4AE2"/>
    <w:rsid w:val="001B5AD4"/>
    <w:rsid w:val="001C257D"/>
    <w:rsid w:val="001D1A2C"/>
    <w:rsid w:val="001D1D4B"/>
    <w:rsid w:val="001D3EF5"/>
    <w:rsid w:val="001E03C9"/>
    <w:rsid w:val="001E2ACC"/>
    <w:rsid w:val="001E3DCF"/>
    <w:rsid w:val="001E4772"/>
    <w:rsid w:val="001E4939"/>
    <w:rsid w:val="001F1968"/>
    <w:rsid w:val="001F3097"/>
    <w:rsid w:val="001F456F"/>
    <w:rsid w:val="001F5F19"/>
    <w:rsid w:val="00201DE3"/>
    <w:rsid w:val="002020BD"/>
    <w:rsid w:val="002165AE"/>
    <w:rsid w:val="00216F7B"/>
    <w:rsid w:val="0022184C"/>
    <w:rsid w:val="00226D09"/>
    <w:rsid w:val="00227966"/>
    <w:rsid w:val="002331AB"/>
    <w:rsid w:val="00237919"/>
    <w:rsid w:val="00241523"/>
    <w:rsid w:val="00241529"/>
    <w:rsid w:val="00253F8B"/>
    <w:rsid w:val="0025454A"/>
    <w:rsid w:val="002553F1"/>
    <w:rsid w:val="00257345"/>
    <w:rsid w:val="002602EF"/>
    <w:rsid w:val="0026403F"/>
    <w:rsid w:val="00266C6C"/>
    <w:rsid w:val="002703A4"/>
    <w:rsid w:val="00272C0C"/>
    <w:rsid w:val="00280378"/>
    <w:rsid w:val="00282ADD"/>
    <w:rsid w:val="0028381B"/>
    <w:rsid w:val="002839B5"/>
    <w:rsid w:val="002848F3"/>
    <w:rsid w:val="00285476"/>
    <w:rsid w:val="002855A5"/>
    <w:rsid w:val="00291A91"/>
    <w:rsid w:val="0029295E"/>
    <w:rsid w:val="00293F76"/>
    <w:rsid w:val="00297B3A"/>
    <w:rsid w:val="002A1D39"/>
    <w:rsid w:val="002A507A"/>
    <w:rsid w:val="002A5742"/>
    <w:rsid w:val="002A71AB"/>
    <w:rsid w:val="002A7BEE"/>
    <w:rsid w:val="002B132F"/>
    <w:rsid w:val="002B382A"/>
    <w:rsid w:val="002B45C8"/>
    <w:rsid w:val="002B4632"/>
    <w:rsid w:val="002B5C53"/>
    <w:rsid w:val="002C1AA4"/>
    <w:rsid w:val="002C5097"/>
    <w:rsid w:val="002C5862"/>
    <w:rsid w:val="002D000C"/>
    <w:rsid w:val="002D0F8F"/>
    <w:rsid w:val="002D36EE"/>
    <w:rsid w:val="002D499D"/>
    <w:rsid w:val="002D6901"/>
    <w:rsid w:val="002D6E56"/>
    <w:rsid w:val="002E173D"/>
    <w:rsid w:val="002F27E8"/>
    <w:rsid w:val="002F418A"/>
    <w:rsid w:val="002F5106"/>
    <w:rsid w:val="002F67FF"/>
    <w:rsid w:val="002F7CE3"/>
    <w:rsid w:val="00300592"/>
    <w:rsid w:val="00303077"/>
    <w:rsid w:val="00303B62"/>
    <w:rsid w:val="003058D9"/>
    <w:rsid w:val="00305A7F"/>
    <w:rsid w:val="00306D72"/>
    <w:rsid w:val="003070E3"/>
    <w:rsid w:val="0030793C"/>
    <w:rsid w:val="003159B4"/>
    <w:rsid w:val="0032339F"/>
    <w:rsid w:val="0032461D"/>
    <w:rsid w:val="00330B97"/>
    <w:rsid w:val="0033117A"/>
    <w:rsid w:val="00331E9B"/>
    <w:rsid w:val="00332152"/>
    <w:rsid w:val="0033359E"/>
    <w:rsid w:val="00333CFB"/>
    <w:rsid w:val="0033443E"/>
    <w:rsid w:val="00334FF8"/>
    <w:rsid w:val="00336939"/>
    <w:rsid w:val="003374AB"/>
    <w:rsid w:val="0034196D"/>
    <w:rsid w:val="003434FA"/>
    <w:rsid w:val="0034448B"/>
    <w:rsid w:val="003445A3"/>
    <w:rsid w:val="003452A4"/>
    <w:rsid w:val="003465AB"/>
    <w:rsid w:val="00346D12"/>
    <w:rsid w:val="00347950"/>
    <w:rsid w:val="00350284"/>
    <w:rsid w:val="00352A31"/>
    <w:rsid w:val="00353678"/>
    <w:rsid w:val="00354C13"/>
    <w:rsid w:val="0035613F"/>
    <w:rsid w:val="003570DD"/>
    <w:rsid w:val="00360BAC"/>
    <w:rsid w:val="0036154F"/>
    <w:rsid w:val="00362768"/>
    <w:rsid w:val="003631F4"/>
    <w:rsid w:val="00371079"/>
    <w:rsid w:val="00372D8D"/>
    <w:rsid w:val="003756A9"/>
    <w:rsid w:val="00376AD0"/>
    <w:rsid w:val="003776E2"/>
    <w:rsid w:val="00382752"/>
    <w:rsid w:val="00385A24"/>
    <w:rsid w:val="00385D5D"/>
    <w:rsid w:val="003922E7"/>
    <w:rsid w:val="00392B30"/>
    <w:rsid w:val="0039563D"/>
    <w:rsid w:val="003962D0"/>
    <w:rsid w:val="00396338"/>
    <w:rsid w:val="003A207B"/>
    <w:rsid w:val="003A57F0"/>
    <w:rsid w:val="003A6D26"/>
    <w:rsid w:val="003A720D"/>
    <w:rsid w:val="003B26C7"/>
    <w:rsid w:val="003B3C61"/>
    <w:rsid w:val="003B5D6C"/>
    <w:rsid w:val="003B7094"/>
    <w:rsid w:val="003B7611"/>
    <w:rsid w:val="003B76BB"/>
    <w:rsid w:val="003C3332"/>
    <w:rsid w:val="003C4EBB"/>
    <w:rsid w:val="003C6677"/>
    <w:rsid w:val="003D3DF2"/>
    <w:rsid w:val="003D4FE5"/>
    <w:rsid w:val="003D6CD8"/>
    <w:rsid w:val="003E061C"/>
    <w:rsid w:val="003E0D66"/>
    <w:rsid w:val="003E2D2D"/>
    <w:rsid w:val="003E317B"/>
    <w:rsid w:val="003E610F"/>
    <w:rsid w:val="003F0628"/>
    <w:rsid w:val="003F2877"/>
    <w:rsid w:val="003F4C27"/>
    <w:rsid w:val="003F5F45"/>
    <w:rsid w:val="003F60D9"/>
    <w:rsid w:val="003F663C"/>
    <w:rsid w:val="003F6E20"/>
    <w:rsid w:val="003F6ECA"/>
    <w:rsid w:val="00403048"/>
    <w:rsid w:val="00405CA9"/>
    <w:rsid w:val="00411CEA"/>
    <w:rsid w:val="00415BCD"/>
    <w:rsid w:val="00415DB1"/>
    <w:rsid w:val="004177C0"/>
    <w:rsid w:val="00420202"/>
    <w:rsid w:val="00423F57"/>
    <w:rsid w:val="00431C85"/>
    <w:rsid w:val="004335C2"/>
    <w:rsid w:val="00435691"/>
    <w:rsid w:val="00437C28"/>
    <w:rsid w:val="00437ECC"/>
    <w:rsid w:val="0044271C"/>
    <w:rsid w:val="00443061"/>
    <w:rsid w:val="00444D87"/>
    <w:rsid w:val="0044799F"/>
    <w:rsid w:val="004505B4"/>
    <w:rsid w:val="00451E71"/>
    <w:rsid w:val="0045381B"/>
    <w:rsid w:val="004545BC"/>
    <w:rsid w:val="00454F2E"/>
    <w:rsid w:val="00457AFD"/>
    <w:rsid w:val="0046136B"/>
    <w:rsid w:val="00461F28"/>
    <w:rsid w:val="00462DE4"/>
    <w:rsid w:val="00464E08"/>
    <w:rsid w:val="00465203"/>
    <w:rsid w:val="0047156C"/>
    <w:rsid w:val="00480A64"/>
    <w:rsid w:val="00480AD8"/>
    <w:rsid w:val="00480C61"/>
    <w:rsid w:val="004845EA"/>
    <w:rsid w:val="00485B1B"/>
    <w:rsid w:val="00486519"/>
    <w:rsid w:val="0048666D"/>
    <w:rsid w:val="00487995"/>
    <w:rsid w:val="00493A4E"/>
    <w:rsid w:val="00493AD5"/>
    <w:rsid w:val="004A2A64"/>
    <w:rsid w:val="004A2B75"/>
    <w:rsid w:val="004A301B"/>
    <w:rsid w:val="004A3DF6"/>
    <w:rsid w:val="004A41B6"/>
    <w:rsid w:val="004A6CB1"/>
    <w:rsid w:val="004B17CB"/>
    <w:rsid w:val="004B1881"/>
    <w:rsid w:val="004B3402"/>
    <w:rsid w:val="004B481E"/>
    <w:rsid w:val="004B7A1F"/>
    <w:rsid w:val="004C073D"/>
    <w:rsid w:val="004C28B3"/>
    <w:rsid w:val="004C3263"/>
    <w:rsid w:val="004C511F"/>
    <w:rsid w:val="004C6DC9"/>
    <w:rsid w:val="004C75ED"/>
    <w:rsid w:val="004D0899"/>
    <w:rsid w:val="004D3E32"/>
    <w:rsid w:val="004D5B02"/>
    <w:rsid w:val="004E1C24"/>
    <w:rsid w:val="004E3AB0"/>
    <w:rsid w:val="004E59D5"/>
    <w:rsid w:val="004E6163"/>
    <w:rsid w:val="004F713C"/>
    <w:rsid w:val="004F76DF"/>
    <w:rsid w:val="005017DF"/>
    <w:rsid w:val="005030F7"/>
    <w:rsid w:val="00506476"/>
    <w:rsid w:val="00506FC4"/>
    <w:rsid w:val="00516275"/>
    <w:rsid w:val="00520545"/>
    <w:rsid w:val="00520EF4"/>
    <w:rsid w:val="005247E1"/>
    <w:rsid w:val="00527223"/>
    <w:rsid w:val="00533FB1"/>
    <w:rsid w:val="005375B1"/>
    <w:rsid w:val="00540D3C"/>
    <w:rsid w:val="00541853"/>
    <w:rsid w:val="00541FA1"/>
    <w:rsid w:val="005459B7"/>
    <w:rsid w:val="005459DD"/>
    <w:rsid w:val="00546F3D"/>
    <w:rsid w:val="00547D66"/>
    <w:rsid w:val="00550223"/>
    <w:rsid w:val="005543B1"/>
    <w:rsid w:val="00557B40"/>
    <w:rsid w:val="005605E7"/>
    <w:rsid w:val="005607D5"/>
    <w:rsid w:val="00561913"/>
    <w:rsid w:val="005714E9"/>
    <w:rsid w:val="0057176C"/>
    <w:rsid w:val="00572516"/>
    <w:rsid w:val="00573E55"/>
    <w:rsid w:val="005762AA"/>
    <w:rsid w:val="005768C3"/>
    <w:rsid w:val="00580E3B"/>
    <w:rsid w:val="00590695"/>
    <w:rsid w:val="00592E59"/>
    <w:rsid w:val="00593352"/>
    <w:rsid w:val="00593449"/>
    <w:rsid w:val="00594FA7"/>
    <w:rsid w:val="005950D0"/>
    <w:rsid w:val="005951A3"/>
    <w:rsid w:val="005A1948"/>
    <w:rsid w:val="005B302F"/>
    <w:rsid w:val="005B30BF"/>
    <w:rsid w:val="005C044E"/>
    <w:rsid w:val="005C2EC6"/>
    <w:rsid w:val="005C514C"/>
    <w:rsid w:val="005C7A2D"/>
    <w:rsid w:val="005C7D80"/>
    <w:rsid w:val="005D1F58"/>
    <w:rsid w:val="005D2D85"/>
    <w:rsid w:val="005D5271"/>
    <w:rsid w:val="005D603E"/>
    <w:rsid w:val="005D6EA7"/>
    <w:rsid w:val="005E0FD2"/>
    <w:rsid w:val="005E2A40"/>
    <w:rsid w:val="005E6FFA"/>
    <w:rsid w:val="005F3841"/>
    <w:rsid w:val="005F3EBA"/>
    <w:rsid w:val="005F4548"/>
    <w:rsid w:val="005F5CC5"/>
    <w:rsid w:val="005F6342"/>
    <w:rsid w:val="005F7563"/>
    <w:rsid w:val="00600883"/>
    <w:rsid w:val="006025AE"/>
    <w:rsid w:val="006035D2"/>
    <w:rsid w:val="006042AB"/>
    <w:rsid w:val="00604AF8"/>
    <w:rsid w:val="006056F6"/>
    <w:rsid w:val="00607846"/>
    <w:rsid w:val="006101BB"/>
    <w:rsid w:val="006133AB"/>
    <w:rsid w:val="0061388D"/>
    <w:rsid w:val="00614CED"/>
    <w:rsid w:val="006178AE"/>
    <w:rsid w:val="00621EE6"/>
    <w:rsid w:val="00623351"/>
    <w:rsid w:val="00635195"/>
    <w:rsid w:val="00636D09"/>
    <w:rsid w:val="00637A36"/>
    <w:rsid w:val="00641E5B"/>
    <w:rsid w:val="006515DE"/>
    <w:rsid w:val="00651776"/>
    <w:rsid w:val="00651C4E"/>
    <w:rsid w:val="00652D90"/>
    <w:rsid w:val="006562B2"/>
    <w:rsid w:val="00656CC9"/>
    <w:rsid w:val="006621E6"/>
    <w:rsid w:val="00662758"/>
    <w:rsid w:val="00662907"/>
    <w:rsid w:val="00664754"/>
    <w:rsid w:val="006705E7"/>
    <w:rsid w:val="0067099E"/>
    <w:rsid w:val="00670E9D"/>
    <w:rsid w:val="00672FDA"/>
    <w:rsid w:val="00673BAE"/>
    <w:rsid w:val="00683268"/>
    <w:rsid w:val="00683D45"/>
    <w:rsid w:val="00683D64"/>
    <w:rsid w:val="00684685"/>
    <w:rsid w:val="00687922"/>
    <w:rsid w:val="00692EBA"/>
    <w:rsid w:val="00694602"/>
    <w:rsid w:val="00695B59"/>
    <w:rsid w:val="00697775"/>
    <w:rsid w:val="006A0A86"/>
    <w:rsid w:val="006A263E"/>
    <w:rsid w:val="006A37C4"/>
    <w:rsid w:val="006A676F"/>
    <w:rsid w:val="006A7631"/>
    <w:rsid w:val="006B42E7"/>
    <w:rsid w:val="006B4F29"/>
    <w:rsid w:val="006B528B"/>
    <w:rsid w:val="006B5951"/>
    <w:rsid w:val="006B79FC"/>
    <w:rsid w:val="006C1789"/>
    <w:rsid w:val="006C3554"/>
    <w:rsid w:val="006C3F74"/>
    <w:rsid w:val="006C41B6"/>
    <w:rsid w:val="006C50E6"/>
    <w:rsid w:val="006D0D43"/>
    <w:rsid w:val="006D25D0"/>
    <w:rsid w:val="006D4120"/>
    <w:rsid w:val="006D6715"/>
    <w:rsid w:val="006D78C9"/>
    <w:rsid w:val="006D7B7A"/>
    <w:rsid w:val="006E6761"/>
    <w:rsid w:val="006E6C28"/>
    <w:rsid w:val="006F16AE"/>
    <w:rsid w:val="006F1CF8"/>
    <w:rsid w:val="006F3395"/>
    <w:rsid w:val="006F33B1"/>
    <w:rsid w:val="006F44C1"/>
    <w:rsid w:val="006F775A"/>
    <w:rsid w:val="00703CC6"/>
    <w:rsid w:val="00704CC5"/>
    <w:rsid w:val="007065F4"/>
    <w:rsid w:val="00706765"/>
    <w:rsid w:val="0070757D"/>
    <w:rsid w:val="00710938"/>
    <w:rsid w:val="0071109A"/>
    <w:rsid w:val="007110A3"/>
    <w:rsid w:val="007111FE"/>
    <w:rsid w:val="0071230B"/>
    <w:rsid w:val="00714076"/>
    <w:rsid w:val="0071655A"/>
    <w:rsid w:val="00716F9B"/>
    <w:rsid w:val="00721558"/>
    <w:rsid w:val="00721C30"/>
    <w:rsid w:val="00722757"/>
    <w:rsid w:val="00722BEC"/>
    <w:rsid w:val="00722E07"/>
    <w:rsid w:val="007327D4"/>
    <w:rsid w:val="007434D7"/>
    <w:rsid w:val="00744353"/>
    <w:rsid w:val="007445CE"/>
    <w:rsid w:val="00745119"/>
    <w:rsid w:val="00746331"/>
    <w:rsid w:val="00746E52"/>
    <w:rsid w:val="00750D2E"/>
    <w:rsid w:val="0075530F"/>
    <w:rsid w:val="00757EB2"/>
    <w:rsid w:val="00760F4D"/>
    <w:rsid w:val="00761DB6"/>
    <w:rsid w:val="0076202D"/>
    <w:rsid w:val="00764E0E"/>
    <w:rsid w:val="00766E0E"/>
    <w:rsid w:val="0077033D"/>
    <w:rsid w:val="00771D30"/>
    <w:rsid w:val="00773B7D"/>
    <w:rsid w:val="00784CF3"/>
    <w:rsid w:val="00792399"/>
    <w:rsid w:val="00793C12"/>
    <w:rsid w:val="00794553"/>
    <w:rsid w:val="00796365"/>
    <w:rsid w:val="007A359C"/>
    <w:rsid w:val="007A68A3"/>
    <w:rsid w:val="007B2DE2"/>
    <w:rsid w:val="007B587D"/>
    <w:rsid w:val="007B6CBA"/>
    <w:rsid w:val="007C431C"/>
    <w:rsid w:val="007C6DA2"/>
    <w:rsid w:val="007D0CC6"/>
    <w:rsid w:val="007D42A8"/>
    <w:rsid w:val="007D5A86"/>
    <w:rsid w:val="007E1E0B"/>
    <w:rsid w:val="007E246B"/>
    <w:rsid w:val="007F1F65"/>
    <w:rsid w:val="007F2187"/>
    <w:rsid w:val="007F6E0A"/>
    <w:rsid w:val="007F76A6"/>
    <w:rsid w:val="008029B5"/>
    <w:rsid w:val="0081023E"/>
    <w:rsid w:val="0081129F"/>
    <w:rsid w:val="008177B0"/>
    <w:rsid w:val="00821F9B"/>
    <w:rsid w:val="00822508"/>
    <w:rsid w:val="0082358E"/>
    <w:rsid w:val="00825684"/>
    <w:rsid w:val="00825893"/>
    <w:rsid w:val="0083128F"/>
    <w:rsid w:val="00831C48"/>
    <w:rsid w:val="0083383F"/>
    <w:rsid w:val="0084071D"/>
    <w:rsid w:val="008418D1"/>
    <w:rsid w:val="0084215E"/>
    <w:rsid w:val="0084792E"/>
    <w:rsid w:val="00851104"/>
    <w:rsid w:val="008535B5"/>
    <w:rsid w:val="00854B75"/>
    <w:rsid w:val="00855084"/>
    <w:rsid w:val="00856D6B"/>
    <w:rsid w:val="00862A0A"/>
    <w:rsid w:val="00863FE5"/>
    <w:rsid w:val="00864E79"/>
    <w:rsid w:val="00867B20"/>
    <w:rsid w:val="00870B7E"/>
    <w:rsid w:val="00872C1D"/>
    <w:rsid w:val="00872F52"/>
    <w:rsid w:val="008763CB"/>
    <w:rsid w:val="0088541A"/>
    <w:rsid w:val="008865D3"/>
    <w:rsid w:val="00890648"/>
    <w:rsid w:val="00891A60"/>
    <w:rsid w:val="00892026"/>
    <w:rsid w:val="0089443A"/>
    <w:rsid w:val="008959BE"/>
    <w:rsid w:val="00895E89"/>
    <w:rsid w:val="00896B22"/>
    <w:rsid w:val="008A0B07"/>
    <w:rsid w:val="008A11E3"/>
    <w:rsid w:val="008A1EC0"/>
    <w:rsid w:val="008A1FB0"/>
    <w:rsid w:val="008A2AC0"/>
    <w:rsid w:val="008B04F5"/>
    <w:rsid w:val="008C02ED"/>
    <w:rsid w:val="008C1482"/>
    <w:rsid w:val="008C1B95"/>
    <w:rsid w:val="008D1F05"/>
    <w:rsid w:val="008D33A5"/>
    <w:rsid w:val="008D369D"/>
    <w:rsid w:val="008D5B0F"/>
    <w:rsid w:val="008E0F58"/>
    <w:rsid w:val="008E2416"/>
    <w:rsid w:val="008E4CE5"/>
    <w:rsid w:val="008E6478"/>
    <w:rsid w:val="008F163C"/>
    <w:rsid w:val="008F2E7E"/>
    <w:rsid w:val="009026C8"/>
    <w:rsid w:val="00912ED3"/>
    <w:rsid w:val="0091496A"/>
    <w:rsid w:val="00915096"/>
    <w:rsid w:val="0091527B"/>
    <w:rsid w:val="0092066D"/>
    <w:rsid w:val="00922099"/>
    <w:rsid w:val="009223CF"/>
    <w:rsid w:val="009224E4"/>
    <w:rsid w:val="00923015"/>
    <w:rsid w:val="00923550"/>
    <w:rsid w:val="0092581C"/>
    <w:rsid w:val="00925EC2"/>
    <w:rsid w:val="00927367"/>
    <w:rsid w:val="00927DDE"/>
    <w:rsid w:val="009301AA"/>
    <w:rsid w:val="00931BD9"/>
    <w:rsid w:val="00931E1F"/>
    <w:rsid w:val="00931E81"/>
    <w:rsid w:val="0093418E"/>
    <w:rsid w:val="009357DA"/>
    <w:rsid w:val="009374B5"/>
    <w:rsid w:val="009426B6"/>
    <w:rsid w:val="00944BFA"/>
    <w:rsid w:val="00946640"/>
    <w:rsid w:val="00947B52"/>
    <w:rsid w:val="009510DA"/>
    <w:rsid w:val="00951844"/>
    <w:rsid w:val="00952A90"/>
    <w:rsid w:val="00954636"/>
    <w:rsid w:val="00955D64"/>
    <w:rsid w:val="009609D2"/>
    <w:rsid w:val="00960C69"/>
    <w:rsid w:val="00960EC0"/>
    <w:rsid w:val="009617A8"/>
    <w:rsid w:val="00962120"/>
    <w:rsid w:val="00964E01"/>
    <w:rsid w:val="0097101A"/>
    <w:rsid w:val="00971F53"/>
    <w:rsid w:val="009746C3"/>
    <w:rsid w:val="0097474A"/>
    <w:rsid w:val="00980BF4"/>
    <w:rsid w:val="00981E2F"/>
    <w:rsid w:val="00982158"/>
    <w:rsid w:val="00983486"/>
    <w:rsid w:val="009862D8"/>
    <w:rsid w:val="00986C68"/>
    <w:rsid w:val="00994641"/>
    <w:rsid w:val="009946B0"/>
    <w:rsid w:val="009952EA"/>
    <w:rsid w:val="009A239E"/>
    <w:rsid w:val="009A2B46"/>
    <w:rsid w:val="009A557A"/>
    <w:rsid w:val="009A5BD2"/>
    <w:rsid w:val="009A6DCC"/>
    <w:rsid w:val="009A7A58"/>
    <w:rsid w:val="009A7C31"/>
    <w:rsid w:val="009B08E4"/>
    <w:rsid w:val="009B5859"/>
    <w:rsid w:val="009C08F4"/>
    <w:rsid w:val="009C0982"/>
    <w:rsid w:val="009C26BE"/>
    <w:rsid w:val="009C37C2"/>
    <w:rsid w:val="009C3DC3"/>
    <w:rsid w:val="009C5E45"/>
    <w:rsid w:val="009C6933"/>
    <w:rsid w:val="009C6FAB"/>
    <w:rsid w:val="009D0CA3"/>
    <w:rsid w:val="009D4878"/>
    <w:rsid w:val="009D7918"/>
    <w:rsid w:val="009D7B27"/>
    <w:rsid w:val="009E17A6"/>
    <w:rsid w:val="009E6E07"/>
    <w:rsid w:val="009F0299"/>
    <w:rsid w:val="009F092A"/>
    <w:rsid w:val="009F41ED"/>
    <w:rsid w:val="009F5792"/>
    <w:rsid w:val="009F6C0A"/>
    <w:rsid w:val="00A00A17"/>
    <w:rsid w:val="00A0568B"/>
    <w:rsid w:val="00A05F0C"/>
    <w:rsid w:val="00A11816"/>
    <w:rsid w:val="00A13835"/>
    <w:rsid w:val="00A14E24"/>
    <w:rsid w:val="00A172AC"/>
    <w:rsid w:val="00A17BC7"/>
    <w:rsid w:val="00A2632A"/>
    <w:rsid w:val="00A305F4"/>
    <w:rsid w:val="00A31113"/>
    <w:rsid w:val="00A34EEA"/>
    <w:rsid w:val="00A37F3F"/>
    <w:rsid w:val="00A411C1"/>
    <w:rsid w:val="00A467D0"/>
    <w:rsid w:val="00A46994"/>
    <w:rsid w:val="00A47A1E"/>
    <w:rsid w:val="00A504B6"/>
    <w:rsid w:val="00A524C1"/>
    <w:rsid w:val="00A53282"/>
    <w:rsid w:val="00A54EA9"/>
    <w:rsid w:val="00A56205"/>
    <w:rsid w:val="00A5656C"/>
    <w:rsid w:val="00A57FD5"/>
    <w:rsid w:val="00A624DA"/>
    <w:rsid w:val="00A670D9"/>
    <w:rsid w:val="00A67B3A"/>
    <w:rsid w:val="00A72153"/>
    <w:rsid w:val="00A72471"/>
    <w:rsid w:val="00A7563E"/>
    <w:rsid w:val="00A8415F"/>
    <w:rsid w:val="00A904EF"/>
    <w:rsid w:val="00A91EC5"/>
    <w:rsid w:val="00AA1A2F"/>
    <w:rsid w:val="00AA205E"/>
    <w:rsid w:val="00AA4341"/>
    <w:rsid w:val="00AA6432"/>
    <w:rsid w:val="00AB0643"/>
    <w:rsid w:val="00AB2C4C"/>
    <w:rsid w:val="00AB2D43"/>
    <w:rsid w:val="00AB3A80"/>
    <w:rsid w:val="00AB4F01"/>
    <w:rsid w:val="00AB5143"/>
    <w:rsid w:val="00AB5C72"/>
    <w:rsid w:val="00AC323C"/>
    <w:rsid w:val="00AC3337"/>
    <w:rsid w:val="00AC3CD5"/>
    <w:rsid w:val="00AC6A9A"/>
    <w:rsid w:val="00AC7CB8"/>
    <w:rsid w:val="00AD41DA"/>
    <w:rsid w:val="00AE0440"/>
    <w:rsid w:val="00AE167F"/>
    <w:rsid w:val="00AE26B4"/>
    <w:rsid w:val="00AE43FE"/>
    <w:rsid w:val="00AF0BAE"/>
    <w:rsid w:val="00AF26E0"/>
    <w:rsid w:val="00AF3A6E"/>
    <w:rsid w:val="00AF7B9D"/>
    <w:rsid w:val="00B02DB0"/>
    <w:rsid w:val="00B052E8"/>
    <w:rsid w:val="00B07E15"/>
    <w:rsid w:val="00B106EB"/>
    <w:rsid w:val="00B11A9E"/>
    <w:rsid w:val="00B13686"/>
    <w:rsid w:val="00B13BB4"/>
    <w:rsid w:val="00B13C93"/>
    <w:rsid w:val="00B1513B"/>
    <w:rsid w:val="00B203B0"/>
    <w:rsid w:val="00B2329D"/>
    <w:rsid w:val="00B25366"/>
    <w:rsid w:val="00B30556"/>
    <w:rsid w:val="00B31DDF"/>
    <w:rsid w:val="00B320F5"/>
    <w:rsid w:val="00B3354B"/>
    <w:rsid w:val="00B34C3E"/>
    <w:rsid w:val="00B361EB"/>
    <w:rsid w:val="00B36A9D"/>
    <w:rsid w:val="00B36F15"/>
    <w:rsid w:val="00B37CC9"/>
    <w:rsid w:val="00B40485"/>
    <w:rsid w:val="00B40633"/>
    <w:rsid w:val="00B40EE4"/>
    <w:rsid w:val="00B429B3"/>
    <w:rsid w:val="00B45733"/>
    <w:rsid w:val="00B47D0D"/>
    <w:rsid w:val="00B600B6"/>
    <w:rsid w:val="00B600BF"/>
    <w:rsid w:val="00B62C1D"/>
    <w:rsid w:val="00B62CF4"/>
    <w:rsid w:val="00B64B24"/>
    <w:rsid w:val="00B64DD9"/>
    <w:rsid w:val="00B6606F"/>
    <w:rsid w:val="00B6693F"/>
    <w:rsid w:val="00B700EF"/>
    <w:rsid w:val="00B81842"/>
    <w:rsid w:val="00B83372"/>
    <w:rsid w:val="00B83DD2"/>
    <w:rsid w:val="00B9014E"/>
    <w:rsid w:val="00B90511"/>
    <w:rsid w:val="00B9117B"/>
    <w:rsid w:val="00B94DDA"/>
    <w:rsid w:val="00BA7D52"/>
    <w:rsid w:val="00BB1E9D"/>
    <w:rsid w:val="00BB6B14"/>
    <w:rsid w:val="00BC2921"/>
    <w:rsid w:val="00BC3A4C"/>
    <w:rsid w:val="00BD06ED"/>
    <w:rsid w:val="00BD1142"/>
    <w:rsid w:val="00BD25C4"/>
    <w:rsid w:val="00BD2B13"/>
    <w:rsid w:val="00BD5773"/>
    <w:rsid w:val="00BD5AC0"/>
    <w:rsid w:val="00BD5B83"/>
    <w:rsid w:val="00BD6770"/>
    <w:rsid w:val="00BD6EE5"/>
    <w:rsid w:val="00BE1CEA"/>
    <w:rsid w:val="00BE3BFD"/>
    <w:rsid w:val="00BE6A41"/>
    <w:rsid w:val="00BE738D"/>
    <w:rsid w:val="00BE7E37"/>
    <w:rsid w:val="00BF39FC"/>
    <w:rsid w:val="00BF4A30"/>
    <w:rsid w:val="00BF7DCB"/>
    <w:rsid w:val="00BF7F04"/>
    <w:rsid w:val="00C058AE"/>
    <w:rsid w:val="00C05B4A"/>
    <w:rsid w:val="00C05F49"/>
    <w:rsid w:val="00C1308E"/>
    <w:rsid w:val="00C136C7"/>
    <w:rsid w:val="00C13E7D"/>
    <w:rsid w:val="00C15710"/>
    <w:rsid w:val="00C160E9"/>
    <w:rsid w:val="00C164E3"/>
    <w:rsid w:val="00C168C5"/>
    <w:rsid w:val="00C17B1E"/>
    <w:rsid w:val="00C20EF1"/>
    <w:rsid w:val="00C22257"/>
    <w:rsid w:val="00C22CE9"/>
    <w:rsid w:val="00C259D9"/>
    <w:rsid w:val="00C271E1"/>
    <w:rsid w:val="00C30FB1"/>
    <w:rsid w:val="00C344F8"/>
    <w:rsid w:val="00C36F28"/>
    <w:rsid w:val="00C4665A"/>
    <w:rsid w:val="00C513CB"/>
    <w:rsid w:val="00C52140"/>
    <w:rsid w:val="00C525A7"/>
    <w:rsid w:val="00C54A20"/>
    <w:rsid w:val="00C611EF"/>
    <w:rsid w:val="00C6169E"/>
    <w:rsid w:val="00C62358"/>
    <w:rsid w:val="00C64869"/>
    <w:rsid w:val="00C663E1"/>
    <w:rsid w:val="00C66906"/>
    <w:rsid w:val="00C6766B"/>
    <w:rsid w:val="00C677FC"/>
    <w:rsid w:val="00C73B40"/>
    <w:rsid w:val="00C75880"/>
    <w:rsid w:val="00C76669"/>
    <w:rsid w:val="00C77413"/>
    <w:rsid w:val="00C81BB9"/>
    <w:rsid w:val="00C838D5"/>
    <w:rsid w:val="00C85CE0"/>
    <w:rsid w:val="00C9108F"/>
    <w:rsid w:val="00C91379"/>
    <w:rsid w:val="00C92083"/>
    <w:rsid w:val="00C92B6E"/>
    <w:rsid w:val="00C968D3"/>
    <w:rsid w:val="00C97223"/>
    <w:rsid w:val="00CA08F1"/>
    <w:rsid w:val="00CA0F2B"/>
    <w:rsid w:val="00CA25C5"/>
    <w:rsid w:val="00CA4A77"/>
    <w:rsid w:val="00CA7D73"/>
    <w:rsid w:val="00CB032A"/>
    <w:rsid w:val="00CB0D4D"/>
    <w:rsid w:val="00CB30D9"/>
    <w:rsid w:val="00CB48A1"/>
    <w:rsid w:val="00CB6BD6"/>
    <w:rsid w:val="00CC17C2"/>
    <w:rsid w:val="00CC17FD"/>
    <w:rsid w:val="00CC7F40"/>
    <w:rsid w:val="00CD0C6C"/>
    <w:rsid w:val="00CD0F06"/>
    <w:rsid w:val="00CD5B3B"/>
    <w:rsid w:val="00CD60FA"/>
    <w:rsid w:val="00CE3667"/>
    <w:rsid w:val="00CE6938"/>
    <w:rsid w:val="00CE6A6B"/>
    <w:rsid w:val="00CE757E"/>
    <w:rsid w:val="00CF2C8E"/>
    <w:rsid w:val="00CF312D"/>
    <w:rsid w:val="00CF6145"/>
    <w:rsid w:val="00CF6B02"/>
    <w:rsid w:val="00D02794"/>
    <w:rsid w:val="00D05D93"/>
    <w:rsid w:val="00D06E9C"/>
    <w:rsid w:val="00D1127E"/>
    <w:rsid w:val="00D12AAF"/>
    <w:rsid w:val="00D13E79"/>
    <w:rsid w:val="00D146E8"/>
    <w:rsid w:val="00D14F91"/>
    <w:rsid w:val="00D154CC"/>
    <w:rsid w:val="00D158CC"/>
    <w:rsid w:val="00D160E9"/>
    <w:rsid w:val="00D16938"/>
    <w:rsid w:val="00D16B18"/>
    <w:rsid w:val="00D16ECF"/>
    <w:rsid w:val="00D20F90"/>
    <w:rsid w:val="00D2270E"/>
    <w:rsid w:val="00D22A5D"/>
    <w:rsid w:val="00D22C47"/>
    <w:rsid w:val="00D268CD"/>
    <w:rsid w:val="00D26990"/>
    <w:rsid w:val="00D33D79"/>
    <w:rsid w:val="00D341C8"/>
    <w:rsid w:val="00D359F9"/>
    <w:rsid w:val="00D43CEB"/>
    <w:rsid w:val="00D473BE"/>
    <w:rsid w:val="00D54CE4"/>
    <w:rsid w:val="00D55116"/>
    <w:rsid w:val="00D57182"/>
    <w:rsid w:val="00D600D1"/>
    <w:rsid w:val="00D62411"/>
    <w:rsid w:val="00D625C0"/>
    <w:rsid w:val="00D67A7B"/>
    <w:rsid w:val="00D708C9"/>
    <w:rsid w:val="00D7179D"/>
    <w:rsid w:val="00D71DC3"/>
    <w:rsid w:val="00D72794"/>
    <w:rsid w:val="00D82376"/>
    <w:rsid w:val="00D840FD"/>
    <w:rsid w:val="00D86F1D"/>
    <w:rsid w:val="00D870EE"/>
    <w:rsid w:val="00D87B3A"/>
    <w:rsid w:val="00D94941"/>
    <w:rsid w:val="00D96A99"/>
    <w:rsid w:val="00D97194"/>
    <w:rsid w:val="00DA236C"/>
    <w:rsid w:val="00DA29BC"/>
    <w:rsid w:val="00DA5847"/>
    <w:rsid w:val="00DA5F7B"/>
    <w:rsid w:val="00DA7FB0"/>
    <w:rsid w:val="00DB069F"/>
    <w:rsid w:val="00DB0CA3"/>
    <w:rsid w:val="00DB0F76"/>
    <w:rsid w:val="00DB46E4"/>
    <w:rsid w:val="00DB6653"/>
    <w:rsid w:val="00DC0393"/>
    <w:rsid w:val="00DC1419"/>
    <w:rsid w:val="00DC24F7"/>
    <w:rsid w:val="00DD0B91"/>
    <w:rsid w:val="00DD1A53"/>
    <w:rsid w:val="00DD1F9D"/>
    <w:rsid w:val="00DD628C"/>
    <w:rsid w:val="00DE2E9A"/>
    <w:rsid w:val="00DE4BFD"/>
    <w:rsid w:val="00DE5E99"/>
    <w:rsid w:val="00DE657D"/>
    <w:rsid w:val="00DF12DD"/>
    <w:rsid w:val="00DF388A"/>
    <w:rsid w:val="00DF4100"/>
    <w:rsid w:val="00DF6CC4"/>
    <w:rsid w:val="00E004FF"/>
    <w:rsid w:val="00E01B8D"/>
    <w:rsid w:val="00E06264"/>
    <w:rsid w:val="00E06996"/>
    <w:rsid w:val="00E13A5A"/>
    <w:rsid w:val="00E147F0"/>
    <w:rsid w:val="00E22D18"/>
    <w:rsid w:val="00E313C1"/>
    <w:rsid w:val="00E33016"/>
    <w:rsid w:val="00E35075"/>
    <w:rsid w:val="00E3575F"/>
    <w:rsid w:val="00E37AE9"/>
    <w:rsid w:val="00E4119B"/>
    <w:rsid w:val="00E4130D"/>
    <w:rsid w:val="00E41D6E"/>
    <w:rsid w:val="00E45F89"/>
    <w:rsid w:val="00E54658"/>
    <w:rsid w:val="00E562FC"/>
    <w:rsid w:val="00E62B54"/>
    <w:rsid w:val="00E65C78"/>
    <w:rsid w:val="00E712B9"/>
    <w:rsid w:val="00E72128"/>
    <w:rsid w:val="00E74455"/>
    <w:rsid w:val="00E74CB4"/>
    <w:rsid w:val="00E750E0"/>
    <w:rsid w:val="00E768A9"/>
    <w:rsid w:val="00E77396"/>
    <w:rsid w:val="00E825AA"/>
    <w:rsid w:val="00E82EC2"/>
    <w:rsid w:val="00E84130"/>
    <w:rsid w:val="00E852BA"/>
    <w:rsid w:val="00E91BE8"/>
    <w:rsid w:val="00EA0F6C"/>
    <w:rsid w:val="00EA1616"/>
    <w:rsid w:val="00EA24CB"/>
    <w:rsid w:val="00EA2C3F"/>
    <w:rsid w:val="00EA41CD"/>
    <w:rsid w:val="00EB0A6C"/>
    <w:rsid w:val="00EB1859"/>
    <w:rsid w:val="00EB1B98"/>
    <w:rsid w:val="00EB2FFA"/>
    <w:rsid w:val="00EC0AEE"/>
    <w:rsid w:val="00EC1D8F"/>
    <w:rsid w:val="00EC38FC"/>
    <w:rsid w:val="00EC4661"/>
    <w:rsid w:val="00ED3900"/>
    <w:rsid w:val="00ED403D"/>
    <w:rsid w:val="00ED5D31"/>
    <w:rsid w:val="00ED6282"/>
    <w:rsid w:val="00EE01A2"/>
    <w:rsid w:val="00EE2288"/>
    <w:rsid w:val="00EE3F15"/>
    <w:rsid w:val="00EE4E44"/>
    <w:rsid w:val="00EE5090"/>
    <w:rsid w:val="00EF005D"/>
    <w:rsid w:val="00EF1104"/>
    <w:rsid w:val="00EF3048"/>
    <w:rsid w:val="00EF38FA"/>
    <w:rsid w:val="00F00318"/>
    <w:rsid w:val="00F02FFF"/>
    <w:rsid w:val="00F100A7"/>
    <w:rsid w:val="00F147B2"/>
    <w:rsid w:val="00F17AB7"/>
    <w:rsid w:val="00F20688"/>
    <w:rsid w:val="00F207B5"/>
    <w:rsid w:val="00F228CD"/>
    <w:rsid w:val="00F23364"/>
    <w:rsid w:val="00F25162"/>
    <w:rsid w:val="00F30313"/>
    <w:rsid w:val="00F33F93"/>
    <w:rsid w:val="00F34497"/>
    <w:rsid w:val="00F3551C"/>
    <w:rsid w:val="00F3645F"/>
    <w:rsid w:val="00F36FFF"/>
    <w:rsid w:val="00F415E9"/>
    <w:rsid w:val="00F4236E"/>
    <w:rsid w:val="00F42EBC"/>
    <w:rsid w:val="00F44B0A"/>
    <w:rsid w:val="00F46FA8"/>
    <w:rsid w:val="00F50403"/>
    <w:rsid w:val="00F50F0D"/>
    <w:rsid w:val="00F52E95"/>
    <w:rsid w:val="00F53204"/>
    <w:rsid w:val="00F572B8"/>
    <w:rsid w:val="00F655AA"/>
    <w:rsid w:val="00F659E6"/>
    <w:rsid w:val="00F65F9B"/>
    <w:rsid w:val="00F665E0"/>
    <w:rsid w:val="00F67D20"/>
    <w:rsid w:val="00F67EA6"/>
    <w:rsid w:val="00F74AA5"/>
    <w:rsid w:val="00F87F9C"/>
    <w:rsid w:val="00F912BD"/>
    <w:rsid w:val="00F94DC5"/>
    <w:rsid w:val="00F952B6"/>
    <w:rsid w:val="00F95704"/>
    <w:rsid w:val="00F96453"/>
    <w:rsid w:val="00FA1AA7"/>
    <w:rsid w:val="00FA473C"/>
    <w:rsid w:val="00FA4D86"/>
    <w:rsid w:val="00FA66D4"/>
    <w:rsid w:val="00FA68AD"/>
    <w:rsid w:val="00FB0EA9"/>
    <w:rsid w:val="00FB2953"/>
    <w:rsid w:val="00FB57FE"/>
    <w:rsid w:val="00FB6817"/>
    <w:rsid w:val="00FB6D27"/>
    <w:rsid w:val="00FC019F"/>
    <w:rsid w:val="00FC4284"/>
    <w:rsid w:val="00FC6FD8"/>
    <w:rsid w:val="00FC77BF"/>
    <w:rsid w:val="00FD0F6C"/>
    <w:rsid w:val="00FD30A6"/>
    <w:rsid w:val="00FD470C"/>
    <w:rsid w:val="00FD799C"/>
    <w:rsid w:val="00FE2E91"/>
    <w:rsid w:val="00FE2F2C"/>
    <w:rsid w:val="00FE37FB"/>
    <w:rsid w:val="00FE45D8"/>
    <w:rsid w:val="00FE49D1"/>
    <w:rsid w:val="00FE4AF2"/>
    <w:rsid w:val="00FF33D6"/>
    <w:rsid w:val="00FF4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CD5B3B"/>
    <w:rPr>
      <w:rFonts w:ascii="Trebuchet MS" w:hAnsi="Trebuchet MS"/>
      <w:sz w:val="22"/>
      <w:szCs w:val="22"/>
      <w:lang w:val="en-US" w:eastAsia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</w:rPr>
  </w:style>
  <w:style w:type="character" w:customStyle="1" w:styleId="AntetCaracter">
    <w:name w:val="Antet Caracter"/>
    <w:link w:val="Antet"/>
    <w:uiPriority w:val="99"/>
    <w:rsid w:val="00CD5B3B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</w:rPr>
  </w:style>
  <w:style w:type="character" w:customStyle="1" w:styleId="SubsolCaracter">
    <w:name w:val="Subsol Caracter"/>
    <w:link w:val="Subsol"/>
    <w:uiPriority w:val="99"/>
    <w:rsid w:val="00CD5B3B"/>
    <w:rPr>
      <w:sz w:val="24"/>
      <w:szCs w:val="24"/>
    </w:rPr>
  </w:style>
  <w:style w:type="table" w:styleId="GrilTabel">
    <w:name w:val="Table Grid"/>
    <w:basedOn w:val="TabelNormal"/>
    <w:uiPriority w:val="59"/>
    <w:rsid w:val="00CD5B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  <w:lang w:val="en-US" w:eastAsia="en-US"/>
    </w:rPr>
  </w:style>
  <w:style w:type="character" w:customStyle="1" w:styleId="Titlu1Caracter">
    <w:name w:val="Titlu 1 Caracter"/>
    <w:link w:val="Titlu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Accentuat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Robust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u">
    <w:name w:val="Title"/>
    <w:basedOn w:val="Normal"/>
    <w:next w:val="Normal"/>
    <w:link w:val="TitluCaracter"/>
    <w:uiPriority w:val="10"/>
    <w:qFormat/>
    <w:rsid w:val="00E562FC"/>
    <w:pPr>
      <w:spacing w:before="240" w:after="60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uCaracter">
    <w:name w:val="Titlu Caracter"/>
    <w:link w:val="Titlu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Titlu2Caracter">
    <w:name w:val="Titlu 2 Caracter"/>
    <w:link w:val="Titlu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05F49"/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B382A"/>
    <w:rPr>
      <w:color w:val="0563C1"/>
      <w:u w:val="single"/>
    </w:rPr>
  </w:style>
  <w:style w:type="paragraph" w:styleId="Listparagraf">
    <w:name w:val="List Paragraph"/>
    <w:basedOn w:val="Normal"/>
    <w:uiPriority w:val="34"/>
    <w:qFormat/>
    <w:rsid w:val="000C3F96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BE1CEA"/>
    <w:rPr>
      <w:rFonts w:ascii="Calibri" w:eastAsia="Times New Roman" w:hAnsi="Calibri"/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rsid w:val="00BE1CEA"/>
    <w:rPr>
      <w:rFonts w:ascii="Calibri" w:eastAsia="Times New Roman" w:hAnsi="Calibri"/>
    </w:rPr>
  </w:style>
  <w:style w:type="character" w:styleId="Referinnotdesubsol">
    <w:name w:val="footnote reference"/>
    <w:uiPriority w:val="99"/>
    <w:semiHidden/>
    <w:unhideWhenUsed/>
    <w:rsid w:val="00BE1CEA"/>
    <w:rPr>
      <w:vertAlign w:val="superscript"/>
    </w:rPr>
  </w:style>
  <w:style w:type="character" w:customStyle="1" w:styleId="st">
    <w:name w:val="st"/>
    <w:rsid w:val="00BE1CEA"/>
  </w:style>
  <w:style w:type="paragraph" w:customStyle="1" w:styleId="western">
    <w:name w:val="western"/>
    <w:basedOn w:val="Normal"/>
    <w:rsid w:val="000312A4"/>
    <w:pPr>
      <w:spacing w:before="100" w:beforeAutospacing="1" w:after="142" w:line="288" w:lineRule="auto"/>
      <w:ind w:left="1701"/>
      <w:jc w:val="both"/>
    </w:pPr>
    <w:rPr>
      <w:rFonts w:ascii="Times New Roman" w:eastAsia="Times New Roman" w:hAnsi="Times New Roman"/>
      <w:color w:val="000000"/>
      <w:sz w:val="24"/>
      <w:szCs w:val="24"/>
      <w:lang w:val="ro-RO" w:eastAsia="ro-RO"/>
    </w:rPr>
  </w:style>
  <w:style w:type="character" w:customStyle="1" w:styleId="ng-binding">
    <w:name w:val="ng-binding"/>
    <w:basedOn w:val="Fontdeparagrafimplicit"/>
    <w:rsid w:val="00FD0F6C"/>
  </w:style>
  <w:style w:type="character" w:customStyle="1" w:styleId="slitbdy">
    <w:name w:val="s_lit_bdy"/>
    <w:basedOn w:val="Fontdeparagrafimplicit"/>
    <w:rsid w:val="00593449"/>
  </w:style>
  <w:style w:type="character" w:customStyle="1" w:styleId="Bodytext2">
    <w:name w:val="Body text (2)_"/>
    <w:basedOn w:val="Fontdeparagrafimplicit"/>
    <w:link w:val="Bodytext21"/>
    <w:uiPriority w:val="99"/>
    <w:rsid w:val="00DE5E99"/>
    <w:rPr>
      <w:rFonts w:ascii="Trebuchet MS" w:hAnsi="Trebuchet MS" w:cs="Trebuchet MS"/>
      <w:sz w:val="22"/>
      <w:szCs w:val="22"/>
      <w:shd w:val="clear" w:color="auto" w:fill="FFFFFF"/>
    </w:rPr>
  </w:style>
  <w:style w:type="character" w:customStyle="1" w:styleId="Heading1">
    <w:name w:val="Heading #1_"/>
    <w:basedOn w:val="Fontdeparagrafimplicit"/>
    <w:link w:val="Heading11"/>
    <w:uiPriority w:val="99"/>
    <w:rsid w:val="00DE5E99"/>
    <w:rPr>
      <w:rFonts w:ascii="Trebuchet MS" w:hAnsi="Trebuchet MS" w:cs="Trebuchet MS"/>
      <w:b/>
      <w:bCs/>
      <w:sz w:val="22"/>
      <w:szCs w:val="22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DE5E99"/>
    <w:pPr>
      <w:widowControl w:val="0"/>
      <w:shd w:val="clear" w:color="auto" w:fill="FFFFFF"/>
      <w:spacing w:after="180" w:line="240" w:lineRule="atLeast"/>
      <w:ind w:hanging="500"/>
      <w:jc w:val="both"/>
    </w:pPr>
    <w:rPr>
      <w:rFonts w:cs="Trebuchet MS"/>
      <w:lang w:val="ro-RO" w:eastAsia="ro-RO"/>
    </w:rPr>
  </w:style>
  <w:style w:type="paragraph" w:customStyle="1" w:styleId="Heading11">
    <w:name w:val="Heading #11"/>
    <w:basedOn w:val="Normal"/>
    <w:link w:val="Heading1"/>
    <w:uiPriority w:val="99"/>
    <w:rsid w:val="00DE5E99"/>
    <w:pPr>
      <w:widowControl w:val="0"/>
      <w:shd w:val="clear" w:color="auto" w:fill="FFFFFF"/>
      <w:spacing w:after="300" w:line="240" w:lineRule="atLeast"/>
      <w:ind w:hanging="500"/>
      <w:jc w:val="both"/>
      <w:outlineLvl w:val="0"/>
    </w:pPr>
    <w:rPr>
      <w:rFonts w:cs="Trebuchet MS"/>
      <w:b/>
      <w:bCs/>
      <w:lang w:val="ro-RO" w:eastAsia="ro-RO"/>
    </w:rPr>
  </w:style>
  <w:style w:type="character" w:customStyle="1" w:styleId="Bodytext4">
    <w:name w:val="Body text (4)_"/>
    <w:basedOn w:val="Fontdeparagrafimplicit"/>
    <w:link w:val="Bodytext40"/>
    <w:uiPriority w:val="99"/>
    <w:locked/>
    <w:rsid w:val="000D5AE0"/>
    <w:rPr>
      <w:rFonts w:ascii="Trebuchet MS" w:hAnsi="Trebuchet MS" w:cs="Trebuchet MS"/>
      <w:sz w:val="24"/>
      <w:szCs w:val="24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0D5AE0"/>
    <w:pPr>
      <w:widowControl w:val="0"/>
      <w:shd w:val="clear" w:color="auto" w:fill="FFFFFF"/>
      <w:spacing w:before="1020" w:after="120" w:line="240" w:lineRule="atLeast"/>
      <w:jc w:val="both"/>
    </w:pPr>
    <w:rPr>
      <w:rFonts w:cs="Trebuchet MS"/>
      <w:sz w:val="24"/>
      <w:szCs w:val="24"/>
      <w:lang w:val="ro-RO" w:eastAsia="ro-RO"/>
    </w:rPr>
  </w:style>
  <w:style w:type="character" w:customStyle="1" w:styleId="Heading5">
    <w:name w:val="Heading #5_"/>
    <w:basedOn w:val="Fontdeparagrafimplicit"/>
    <w:link w:val="Heading51"/>
    <w:uiPriority w:val="99"/>
    <w:locked/>
    <w:rsid w:val="000D5AE0"/>
    <w:rPr>
      <w:rFonts w:ascii="Trebuchet MS" w:hAnsi="Trebuchet MS" w:cs="Trebuchet MS"/>
      <w:b/>
      <w:bCs/>
      <w:shd w:val="clear" w:color="auto" w:fill="FFFFFF"/>
    </w:rPr>
  </w:style>
  <w:style w:type="paragraph" w:customStyle="1" w:styleId="Heading51">
    <w:name w:val="Heading #51"/>
    <w:basedOn w:val="Normal"/>
    <w:link w:val="Heading5"/>
    <w:uiPriority w:val="99"/>
    <w:rsid w:val="000D5AE0"/>
    <w:pPr>
      <w:widowControl w:val="0"/>
      <w:shd w:val="clear" w:color="auto" w:fill="FFFFFF"/>
      <w:spacing w:before="1380" w:line="360" w:lineRule="exact"/>
      <w:jc w:val="center"/>
      <w:outlineLvl w:val="4"/>
    </w:pPr>
    <w:rPr>
      <w:rFonts w:cs="Trebuchet MS"/>
      <w:b/>
      <w:bCs/>
      <w:sz w:val="20"/>
      <w:szCs w:val="20"/>
      <w:lang w:val="ro-RO" w:eastAsia="ro-RO"/>
    </w:rPr>
  </w:style>
  <w:style w:type="paragraph" w:styleId="NormalWeb">
    <w:name w:val="Normal (Web)"/>
    <w:basedOn w:val="Normal"/>
    <w:uiPriority w:val="99"/>
    <w:unhideWhenUsed/>
    <w:rsid w:val="006515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markedcontent">
    <w:name w:val="markedcontent"/>
    <w:basedOn w:val="Fontdeparagrafimplicit"/>
    <w:rsid w:val="005C7D80"/>
  </w:style>
  <w:style w:type="character" w:customStyle="1" w:styleId="t286pc">
    <w:name w:val="t286pc"/>
    <w:basedOn w:val="Fontdeparagrafimplicit"/>
    <w:rsid w:val="001300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8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7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1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8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7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588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79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978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6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9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tmbraila@itmbraila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tmbraila@itmbraila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elia.popescu\AppData\Local\Microsoft\Windows\INetCache\Content.Outlook\4MK712B2\TEMPLATE_IM-STEMA_PresedintieUE2019RO-GDPR_presa_RO(1pg+mesaj).dotx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C5580-3BE8-4618-B2B6-F9EB81EE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TEMPLATE_IM-STEMA_PresedintieUE2019RO-GDPR_presa_RO(1pg+mesaj).dotx</Template>
  <TotalTime>1</TotalTime>
  <Pages>1</Pages>
  <Words>237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Links>
    <vt:vector size="12" baseType="variant">
      <vt:variant>
        <vt:i4>1048612</vt:i4>
      </vt:variant>
      <vt:variant>
        <vt:i4>3</vt:i4>
      </vt:variant>
      <vt:variant>
        <vt:i4>0</vt:i4>
      </vt:variant>
      <vt:variant>
        <vt:i4>5</vt:i4>
      </vt:variant>
      <vt:variant>
        <vt:lpwstr>mailto:itmbraila@itmbraila.ro</vt:lpwstr>
      </vt:variant>
      <vt:variant>
        <vt:lpwstr/>
      </vt:variant>
      <vt:variant>
        <vt:i4>1048612</vt:i4>
      </vt:variant>
      <vt:variant>
        <vt:i4>0</vt:i4>
      </vt:variant>
      <vt:variant>
        <vt:i4>0</vt:i4>
      </vt:variant>
      <vt:variant>
        <vt:i4>5</vt:i4>
      </vt:variant>
      <vt:variant>
        <vt:lpwstr>mailto:itmbraila@itmbraila.ro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Catalin Mogos</cp:lastModifiedBy>
  <cp:revision>4</cp:revision>
  <cp:lastPrinted>2026-07-03T09:28:00Z</cp:lastPrinted>
  <dcterms:created xsi:type="dcterms:W3CDTF">2026-07-07T11:28:00Z</dcterms:created>
  <dcterms:modified xsi:type="dcterms:W3CDTF">2026-07-07T12:26:00Z</dcterms:modified>
</cp:coreProperties>
</file>